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A91A19" w14:textId="77777777" w:rsidR="00946CFB" w:rsidRDefault="00946CFB">
      <w:pPr>
        <w:jc w:val="both"/>
      </w:pPr>
    </w:p>
    <w:p w14:paraId="155B406C" w14:textId="77777777" w:rsidR="00946CFB" w:rsidRDefault="00805785">
      <w:pPr>
        <w:spacing w:after="200" w:line="276" w:lineRule="auto"/>
      </w:pPr>
      <w:r>
        <w:rPr>
          <w:noProof/>
          <w:lang w:val="en-GB" w:eastAsia="en-GB"/>
        </w:rPr>
        <w:drawing>
          <wp:inline distT="0" distB="0" distL="0" distR="0" wp14:anchorId="08D024D6" wp14:editId="3421CFC7">
            <wp:extent cx="1314450" cy="1047750"/>
            <wp:effectExtent l="0" t="0" r="0" b="0"/>
            <wp:docPr id="100001" name="Picture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2" name=""/>
                    <pic:cNvPicPr>
                      <a:picLocks noChangeAspect="1"/>
                    </pic:cNvPicPr>
                  </pic:nvPicPr>
                  <pic:blipFill>
                    <a:blip r:embed="rId11"/>
                    <a:stretch>
                      <a:fillRect/>
                    </a:stretch>
                  </pic:blipFill>
                  <pic:spPr>
                    <a:xfrm>
                      <a:off x="0" y="0"/>
                      <a:ext cx="1314450" cy="1047750"/>
                    </a:xfrm>
                    <a:prstGeom prst="rect">
                      <a:avLst/>
                    </a:prstGeom>
                  </pic:spPr>
                </pic:pic>
              </a:graphicData>
            </a:graphic>
          </wp:inline>
        </w:drawing>
      </w:r>
    </w:p>
    <w:p w14:paraId="68C33524" w14:textId="77777777" w:rsidR="00946CFB" w:rsidRDefault="00805785">
      <w:r>
        <w:tab/>
      </w:r>
      <w:r>
        <w:tab/>
      </w:r>
      <w:r>
        <w:rPr>
          <w:rFonts w:ascii="Arial" w:eastAsia="Arial" w:hAnsi="Arial" w:cs="Arial"/>
        </w:rPr>
        <w:t xml:space="preserve">           </w:t>
      </w:r>
      <w:r>
        <w:rPr>
          <w:rFonts w:ascii="Arial" w:eastAsia="Arial" w:hAnsi="Arial" w:cs="Arial"/>
        </w:rPr>
        <w:tab/>
        <w:t xml:space="preserve">          </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b/>
          <w:bCs/>
        </w:rPr>
        <w:t>MONITORING FORM</w:t>
      </w:r>
    </w:p>
    <w:p w14:paraId="23DA91FA" w14:textId="77777777" w:rsidR="00946CFB" w:rsidRDefault="00946CFB"/>
    <w:p w14:paraId="131EECE1" w14:textId="77777777" w:rsidR="00946CFB" w:rsidRDefault="00805785">
      <w:r>
        <w:tab/>
      </w:r>
      <w:r>
        <w:rPr>
          <w:rFonts w:ascii="Arial" w:eastAsia="Arial" w:hAnsi="Arial" w:cs="Arial"/>
          <w:b/>
          <w:bCs/>
          <w:sz w:val="20"/>
          <w:szCs w:val="20"/>
        </w:rPr>
        <w:t>To be completed by all applicants.</w:t>
      </w:r>
      <w:r>
        <w:rPr>
          <w:rFonts w:ascii="Arial" w:eastAsia="Arial" w:hAnsi="Arial" w:cs="Arial"/>
          <w:b/>
          <w:bCs/>
        </w:rPr>
        <w:tab/>
        <w:t xml:space="preserve">        </w:t>
      </w:r>
      <w:r>
        <w:rPr>
          <w:rFonts w:ascii="Arial" w:eastAsia="Arial" w:hAnsi="Arial" w:cs="Arial"/>
          <w:b/>
          <w:bCs/>
        </w:rPr>
        <w:tab/>
      </w:r>
    </w:p>
    <w:tbl>
      <w:tblPr>
        <w:tblW w:w="0" w:type="auto"/>
        <w:tblInd w:w="113" w:type="dxa"/>
        <w:tblCellMar>
          <w:left w:w="0" w:type="dxa"/>
          <w:right w:w="0" w:type="dxa"/>
        </w:tblCellMar>
        <w:tblLook w:val="04A0" w:firstRow="1" w:lastRow="0" w:firstColumn="1" w:lastColumn="0" w:noHBand="0" w:noVBand="1"/>
      </w:tblPr>
      <w:tblGrid>
        <w:gridCol w:w="4489"/>
        <w:gridCol w:w="3218"/>
        <w:gridCol w:w="1532"/>
      </w:tblGrid>
      <w:tr w:rsidR="00946CFB" w14:paraId="338AD47F" w14:textId="77777777">
        <w:tc>
          <w:tcPr>
            <w:tcW w:w="4608" w:type="dxa"/>
            <w:tcMar>
              <w:top w:w="5" w:type="dxa"/>
              <w:left w:w="113" w:type="dxa"/>
              <w:bottom w:w="5" w:type="dxa"/>
              <w:right w:w="113" w:type="dxa"/>
            </w:tcMar>
            <w:hideMark/>
          </w:tcPr>
          <w:p w14:paraId="24722B0A" w14:textId="41C2B49D" w:rsidR="00946CFB" w:rsidRPr="000B7970" w:rsidRDefault="00316F81">
            <w:pPr>
              <w:rPr>
                <w:rFonts w:ascii="Arial" w:eastAsia="Arial" w:hAnsi="Arial" w:cs="Arial"/>
                <w:color w:val="000000"/>
              </w:rPr>
            </w:pPr>
            <w:r>
              <w:rPr>
                <w:rFonts w:ascii="Arial" w:eastAsia="Arial" w:hAnsi="Arial" w:cs="Arial"/>
                <w:color w:val="000000"/>
              </w:rPr>
              <w:t>CTM</w:t>
            </w:r>
            <w:r w:rsidR="0006134F">
              <w:rPr>
                <w:rFonts w:ascii="Arial" w:eastAsia="Arial" w:hAnsi="Arial" w:cs="Arial"/>
                <w:color w:val="000000"/>
              </w:rPr>
              <w:t>2</w:t>
            </w:r>
            <w:r w:rsidR="00BB03E0">
              <w:rPr>
                <w:rFonts w:ascii="Arial" w:eastAsia="Arial" w:hAnsi="Arial" w:cs="Arial"/>
                <w:color w:val="000000"/>
              </w:rPr>
              <w:t>/</w:t>
            </w:r>
            <w:r w:rsidR="00E946DF">
              <w:rPr>
                <w:rFonts w:ascii="Arial" w:eastAsia="Arial" w:hAnsi="Arial" w:cs="Arial"/>
                <w:color w:val="000000"/>
              </w:rPr>
              <w:t>2</w:t>
            </w:r>
            <w:r w:rsidR="00803091">
              <w:rPr>
                <w:rFonts w:ascii="Arial" w:eastAsia="Arial" w:hAnsi="Arial" w:cs="Arial"/>
                <w:color w:val="000000"/>
              </w:rPr>
              <w:t>3</w:t>
            </w:r>
            <w:r w:rsidR="001C2BD5">
              <w:rPr>
                <w:rFonts w:ascii="Arial" w:eastAsia="Arial" w:hAnsi="Arial" w:cs="Arial"/>
                <w:color w:val="000000"/>
              </w:rPr>
              <w:t xml:space="preserve"> </w:t>
            </w:r>
            <w:r w:rsidR="00805785" w:rsidRPr="000B7970">
              <w:rPr>
                <w:rFonts w:ascii="Arial" w:eastAsia="Arial" w:hAnsi="Arial" w:cs="Arial"/>
                <w:color w:val="000000"/>
              </w:rPr>
              <w:t xml:space="preserve"> </w:t>
            </w:r>
            <w:r w:rsidR="00805785" w:rsidRPr="000B7970">
              <w:rPr>
                <w:rFonts w:ascii="Arial" w:eastAsia="Arial" w:hAnsi="Arial" w:cs="Arial"/>
                <w:color w:val="000000"/>
              </w:rPr>
              <w:fldChar w:fldCharType="begin">
                <w:ffData>
                  <w:name w:val="Text117"/>
                  <w:enabled/>
                  <w:calcOnExit w:val="0"/>
                  <w:textInput>
                    <w:maxLength w:val="30"/>
                  </w:textInput>
                </w:ffData>
              </w:fldChar>
            </w:r>
            <w:bookmarkStart w:id="0" w:name="Text117"/>
            <w:r w:rsidR="00805785" w:rsidRPr="000B7970">
              <w:rPr>
                <w:rFonts w:ascii="Arial" w:eastAsia="Arial" w:hAnsi="Arial" w:cs="Arial"/>
                <w:color w:val="000000"/>
              </w:rPr>
              <w:instrText xml:space="preserve"> FORMTEXT </w:instrText>
            </w:r>
            <w:r w:rsidR="00805785" w:rsidRPr="000B7970">
              <w:rPr>
                <w:rFonts w:ascii="Arial" w:eastAsia="Arial" w:hAnsi="Arial" w:cs="Arial"/>
                <w:color w:val="000000"/>
              </w:rPr>
            </w:r>
            <w:r w:rsidR="00805785" w:rsidRPr="000B7970">
              <w:rPr>
                <w:rFonts w:ascii="Arial" w:eastAsia="Arial" w:hAnsi="Arial" w:cs="Arial"/>
                <w:color w:val="000000"/>
              </w:rPr>
              <w:fldChar w:fldCharType="separate"/>
            </w:r>
            <w:r w:rsidR="00805785" w:rsidRPr="000B7970">
              <w:rPr>
                <w:rFonts w:ascii="Arial" w:eastAsia="Arial" w:hAnsi="Arial" w:cs="Arial"/>
                <w:color w:val="000000"/>
              </w:rPr>
              <w:t>     </w:t>
            </w:r>
            <w:r w:rsidR="00805785" w:rsidRPr="000B7970">
              <w:rPr>
                <w:rFonts w:ascii="Arial" w:eastAsia="Arial" w:hAnsi="Arial" w:cs="Arial"/>
                <w:color w:val="000000"/>
              </w:rPr>
              <w:fldChar w:fldCharType="end"/>
            </w:r>
            <w:bookmarkEnd w:id="0"/>
          </w:p>
          <w:p w14:paraId="4AE9D40E" w14:textId="77777777" w:rsidR="00946CFB" w:rsidRPr="000B7970" w:rsidRDefault="00946CFB">
            <w:pPr>
              <w:rPr>
                <w:rFonts w:ascii="Arial" w:hAnsi="Arial" w:cs="Arial"/>
                <w:color w:val="000000"/>
              </w:rPr>
            </w:pPr>
          </w:p>
        </w:tc>
        <w:tc>
          <w:tcPr>
            <w:tcW w:w="3297" w:type="dxa"/>
            <w:tcMar>
              <w:top w:w="5" w:type="dxa"/>
              <w:left w:w="113" w:type="dxa"/>
              <w:bottom w:w="5" w:type="dxa"/>
              <w:right w:w="113" w:type="dxa"/>
            </w:tcMar>
            <w:hideMark/>
          </w:tcPr>
          <w:p w14:paraId="07790A7C" w14:textId="77777777" w:rsidR="00946CFB" w:rsidRDefault="00805785">
            <w:pPr>
              <w:rPr>
                <w:color w:val="000000"/>
              </w:rPr>
            </w:pPr>
            <w:r>
              <w:rPr>
                <w:rFonts w:ascii="Arial" w:eastAsia="Arial" w:hAnsi="Arial" w:cs="Arial"/>
                <w:color w:val="000000"/>
              </w:rPr>
              <w:t>Personal Reference</w:t>
            </w:r>
          </w:p>
          <w:p w14:paraId="4993F204" w14:textId="77777777" w:rsidR="00946CFB" w:rsidRDefault="00805785">
            <w:pPr>
              <w:rPr>
                <w:color w:val="000000"/>
              </w:rPr>
            </w:pPr>
            <w:r>
              <w:rPr>
                <w:rFonts w:ascii="Arial" w:eastAsia="Arial" w:hAnsi="Arial" w:cs="Arial"/>
                <w:color w:val="000000"/>
              </w:rPr>
              <w:t>Number Monitoring Ref: (Invest NI use only)</w:t>
            </w:r>
          </w:p>
        </w:tc>
        <w:tc>
          <w:tcPr>
            <w:tcW w:w="1559" w:type="dxa"/>
            <w:tcBorders>
              <w:top w:val="single" w:sz="6" w:space="0" w:color="000000"/>
              <w:left w:val="single" w:sz="6" w:space="0" w:color="000000"/>
              <w:bottom w:val="single" w:sz="6" w:space="0" w:color="000000"/>
              <w:right w:val="single" w:sz="6" w:space="0" w:color="000000"/>
            </w:tcBorders>
            <w:shd w:val="clear" w:color="auto" w:fill="E5E5E5"/>
            <w:tcMar>
              <w:top w:w="8" w:type="dxa"/>
              <w:left w:w="108" w:type="dxa"/>
              <w:bottom w:w="8" w:type="dxa"/>
              <w:right w:w="108" w:type="dxa"/>
            </w:tcMar>
            <w:hideMark/>
          </w:tcPr>
          <w:p w14:paraId="4BB85B6B" w14:textId="77777777" w:rsidR="00946CFB" w:rsidRDefault="00946CFB">
            <w:pPr>
              <w:rPr>
                <w:color w:val="000000"/>
              </w:rPr>
            </w:pPr>
          </w:p>
          <w:p w14:paraId="7A97FB26" w14:textId="77777777" w:rsidR="00946CFB" w:rsidRDefault="00805785">
            <w:pPr>
              <w:rPr>
                <w:rFonts w:ascii="Arial" w:eastAsia="Arial" w:hAnsi="Arial" w:cs="Arial"/>
                <w:color w:val="000000"/>
              </w:rPr>
            </w:pPr>
            <w:r>
              <w:rPr>
                <w:rFonts w:ascii="Arial" w:eastAsia="Arial" w:hAnsi="Arial" w:cs="Arial"/>
                <w:color w:val="000000"/>
              </w:rPr>
              <w:fldChar w:fldCharType="begin">
                <w:ffData>
                  <w:name w:val="Text116"/>
                  <w:enabled/>
                  <w:calcOnExit w:val="0"/>
                  <w:textInput>
                    <w:maxLength w:val="10"/>
                  </w:textInput>
                </w:ffData>
              </w:fldChar>
            </w:r>
            <w:bookmarkStart w:id="1" w:name="Text116"/>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1"/>
          </w:p>
        </w:tc>
      </w:tr>
    </w:tbl>
    <w:p w14:paraId="7006D0FE" w14:textId="77777777" w:rsidR="00946CFB" w:rsidRDefault="00946CFB"/>
    <w:p w14:paraId="508C9DB4" w14:textId="77777777" w:rsidR="00946CFB" w:rsidRDefault="00805785">
      <w:r>
        <w:rPr>
          <w:rFonts w:ascii="Arial" w:eastAsia="Arial" w:hAnsi="Arial" w:cs="Arial"/>
          <w:b/>
          <w:bCs/>
        </w:rPr>
        <w:t>PLEASE NOTE THE ATTACHED MONITORING FORM IS REGARDED AS PART OF YOUR APPLICATION AND SHOULD BE RETURNED WITH YOUR APPLICATION FORM.</w:t>
      </w:r>
    </w:p>
    <w:p w14:paraId="3D8ADEED" w14:textId="77777777" w:rsidR="00946CFB" w:rsidRDefault="00946CFB"/>
    <w:p w14:paraId="13971074" w14:textId="77777777" w:rsidR="00946CFB" w:rsidRDefault="00805785">
      <w:r>
        <w:rPr>
          <w:rFonts w:ascii="Arial" w:eastAsia="Arial" w:hAnsi="Arial" w:cs="Arial"/>
        </w:rPr>
        <w:t>The information you are asked to provide will be treated in strictest confidence and protected from misuse.  It will be used only for the purpose of monitoring our Equality of Opportunity in Employment Policy.</w:t>
      </w:r>
    </w:p>
    <w:p w14:paraId="255EEA44" w14:textId="77777777" w:rsidR="00946CFB" w:rsidRDefault="00946CFB"/>
    <w:p w14:paraId="454DE80D" w14:textId="77777777" w:rsidR="00946CFB" w:rsidRDefault="00946CFB"/>
    <w:p w14:paraId="58CC2126" w14:textId="77777777" w:rsidR="00946CFB" w:rsidRDefault="00805785">
      <w:r>
        <w:rPr>
          <w:rFonts w:ascii="Arial" w:eastAsia="Arial" w:hAnsi="Arial" w:cs="Arial"/>
        </w:rPr>
        <w:t xml:space="preserve">Date of Birth: </w:t>
      </w:r>
      <w:r>
        <w:rPr>
          <w:rFonts w:ascii="Arial" w:eastAsia="Arial" w:hAnsi="Arial" w:cs="Arial"/>
        </w:rPr>
        <w:tab/>
      </w:r>
      <w:r>
        <w:rPr>
          <w:rFonts w:ascii="Arial" w:eastAsia="Arial" w:hAnsi="Arial" w:cs="Arial"/>
        </w:rPr>
        <w:tab/>
      </w:r>
      <w:r>
        <w:rPr>
          <w:rFonts w:ascii="Arial" w:eastAsia="Arial" w:hAnsi="Arial" w:cs="Arial"/>
        </w:rPr>
        <w:tab/>
      </w:r>
    </w:p>
    <w:p w14:paraId="2A209442" w14:textId="77777777" w:rsidR="00946CFB" w:rsidRDefault="00805785">
      <w:r>
        <w:rPr>
          <w:noProof/>
          <w:lang w:val="en-GB" w:eastAsia="en-GB"/>
        </w:rPr>
        <w:drawing>
          <wp:anchor distT="0" distB="0" distL="114300" distR="114300" simplePos="0" relativeHeight="251658240" behindDoc="0" locked="0" layoutInCell="1" allowOverlap="1" wp14:anchorId="102CDB50" wp14:editId="23E6539F">
            <wp:simplePos x="0" y="0"/>
            <wp:positionH relativeFrom="column">
              <wp:posOffset>935355</wp:posOffset>
            </wp:positionH>
            <wp:positionV relativeFrom="paragraph">
              <wp:posOffset>-1905</wp:posOffset>
            </wp:positionV>
            <wp:extent cx="1714500" cy="9525"/>
            <wp:effectExtent l="0" t="0" r="0" b="0"/>
            <wp:wrapNone/>
            <wp:docPr id="100003" name="Picture 10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4" name=""/>
                    <pic:cNvPicPr>
                      <a:picLocks noChangeAspect="1"/>
                    </pic:cNvPicPr>
                  </pic:nvPicPr>
                  <pic:blipFill>
                    <a:blip r:embed="rId12"/>
                    <a:stretch>
                      <a:fillRect/>
                    </a:stretch>
                  </pic:blipFill>
                  <pic:spPr>
                    <a:xfrm>
                      <a:off x="0" y="0"/>
                      <a:ext cx="1714500" cy="9525"/>
                    </a:xfrm>
                    <a:prstGeom prst="rect">
                      <a:avLst/>
                    </a:prstGeom>
                  </pic:spPr>
                </pic:pic>
              </a:graphicData>
            </a:graphic>
          </wp:anchor>
        </w:drawing>
      </w:r>
    </w:p>
    <w:p w14:paraId="3EE47F91" w14:textId="77777777" w:rsidR="00946CFB" w:rsidRDefault="00946CFB"/>
    <w:p w14:paraId="5EFEC47A" w14:textId="77777777" w:rsidR="00946CFB" w:rsidRDefault="00946CFB"/>
    <w:p w14:paraId="6EC45E40" w14:textId="77777777" w:rsidR="00946CFB" w:rsidRDefault="00805785">
      <w:r>
        <w:rPr>
          <w:rFonts w:ascii="Arial" w:eastAsia="Arial" w:hAnsi="Arial" w:cs="Arial"/>
          <w:b/>
          <w:bCs/>
        </w:rPr>
        <w:t>Please indicate the community to which you belong by ticking the appropriate box:</w:t>
      </w:r>
    </w:p>
    <w:p w14:paraId="7E60A699" w14:textId="77777777" w:rsidR="00946CFB" w:rsidRDefault="00946CFB"/>
    <w:p w14:paraId="5CE42468" w14:textId="77777777" w:rsidR="00946CFB" w:rsidRDefault="00805785">
      <w:r>
        <w:rPr>
          <w:rFonts w:ascii="Arial" w:eastAsia="Arial" w:hAnsi="Arial" w:cs="Arial"/>
        </w:rPr>
        <w:t>I am a member of the Protestant community:</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6"/>
            <w:enabled/>
            <w:calcOnExit w:val="0"/>
            <w:checkBox>
              <w:size w:val="24"/>
              <w:default w:val="0"/>
              <w:checked w:val="0"/>
            </w:checkBox>
          </w:ffData>
        </w:fldChar>
      </w:r>
      <w:bookmarkStart w:id="2" w:name="Check6"/>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
    </w:p>
    <w:p w14:paraId="3755881E" w14:textId="77777777" w:rsidR="00946CFB" w:rsidRDefault="00946CFB"/>
    <w:p w14:paraId="6753B4AC" w14:textId="77777777" w:rsidR="00946CFB" w:rsidRDefault="00805785">
      <w:r>
        <w:rPr>
          <w:rFonts w:ascii="Arial" w:eastAsia="Arial" w:hAnsi="Arial" w:cs="Arial"/>
        </w:rPr>
        <w:t>I am a member of the Roman Catholic community:</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7"/>
            <w:enabled/>
            <w:calcOnExit w:val="0"/>
            <w:checkBox>
              <w:size w:val="24"/>
              <w:default w:val="0"/>
              <w:checked w:val="0"/>
            </w:checkBox>
          </w:ffData>
        </w:fldChar>
      </w:r>
      <w:bookmarkStart w:id="3" w:name="Check7"/>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3"/>
    </w:p>
    <w:p w14:paraId="11471928" w14:textId="77777777" w:rsidR="00946CFB" w:rsidRDefault="00946CFB"/>
    <w:p w14:paraId="6F9CD1DE" w14:textId="77777777" w:rsidR="00946CFB" w:rsidRDefault="00805785">
      <w:r>
        <w:rPr>
          <w:rFonts w:ascii="Arial" w:eastAsia="Arial" w:hAnsi="Arial" w:cs="Arial"/>
        </w:rPr>
        <w:t>I am neither a member of the Protestant nor Roman Catholic community:</w:t>
      </w:r>
      <w:r>
        <w:rPr>
          <w:rFonts w:ascii="Arial" w:eastAsia="Arial" w:hAnsi="Arial" w:cs="Arial"/>
        </w:rPr>
        <w:tab/>
      </w:r>
      <w:r>
        <w:rPr>
          <w:rFonts w:ascii="Arial" w:eastAsia="Arial" w:hAnsi="Arial" w:cs="Arial"/>
        </w:rPr>
        <w:fldChar w:fldCharType="begin">
          <w:ffData>
            <w:name w:val="Check8"/>
            <w:enabled/>
            <w:calcOnExit w:val="0"/>
            <w:checkBox>
              <w:size w:val="24"/>
              <w:default w:val="0"/>
              <w:checked w:val="0"/>
            </w:checkBox>
          </w:ffData>
        </w:fldChar>
      </w:r>
      <w:bookmarkStart w:id="4" w:name="Check8"/>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4"/>
    </w:p>
    <w:p w14:paraId="6E2C36A5" w14:textId="77777777" w:rsidR="00946CFB" w:rsidRDefault="00946CFB"/>
    <w:p w14:paraId="313941AB" w14:textId="77777777" w:rsidR="00946CFB" w:rsidRDefault="00946CFB"/>
    <w:p w14:paraId="7C98FBFC" w14:textId="77777777" w:rsidR="00946CFB" w:rsidRDefault="00946CFB"/>
    <w:p w14:paraId="1407DB99" w14:textId="77777777" w:rsidR="00946CFB" w:rsidRDefault="00946CFB"/>
    <w:p w14:paraId="0C804989" w14:textId="77777777" w:rsidR="00946CFB" w:rsidRDefault="00805785">
      <w:r>
        <w:rPr>
          <w:rFonts w:ascii="Arial" w:eastAsia="Arial" w:hAnsi="Arial" w:cs="Arial"/>
          <w:b/>
          <w:bCs/>
        </w:rPr>
        <w:t>Please indicate your ethnic group by ticking one or more of the following:</w:t>
      </w:r>
    </w:p>
    <w:p w14:paraId="3091D527" w14:textId="77777777" w:rsidR="00946CFB" w:rsidRDefault="00946CFB"/>
    <w:p w14:paraId="65AAFE7A" w14:textId="77777777" w:rsidR="00946CFB" w:rsidRDefault="00805785">
      <w:r>
        <w:rPr>
          <w:rFonts w:ascii="Arial" w:eastAsia="Arial" w:hAnsi="Arial" w:cs="Arial"/>
        </w:rPr>
        <w:t xml:space="preserve">African </w:t>
      </w:r>
      <w:r>
        <w:rPr>
          <w:rFonts w:ascii="Arial" w:eastAsia="Arial" w:hAnsi="Arial" w:cs="Arial"/>
        </w:rPr>
        <w:tab/>
      </w:r>
      <w:r>
        <w:rPr>
          <w:rFonts w:ascii="Arial" w:eastAsia="Arial" w:hAnsi="Arial" w:cs="Arial"/>
        </w:rPr>
        <w:fldChar w:fldCharType="begin">
          <w:ffData>
            <w:name w:val="Check9"/>
            <w:enabled/>
            <w:calcOnExit w:val="0"/>
            <w:checkBox>
              <w:size w:val="24"/>
              <w:default w:val="0"/>
              <w:checked w:val="0"/>
            </w:checkBox>
          </w:ffData>
        </w:fldChar>
      </w:r>
      <w:bookmarkStart w:id="5" w:name="Check9"/>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5"/>
      <w:r>
        <w:rPr>
          <w:rFonts w:ascii="Arial" w:eastAsia="Arial" w:hAnsi="Arial" w:cs="Arial"/>
        </w:rPr>
        <w:tab/>
        <w:t>Bangladeshi</w:t>
      </w:r>
      <w:r>
        <w:rPr>
          <w:rFonts w:ascii="Arial" w:eastAsia="Arial" w:hAnsi="Arial" w:cs="Arial"/>
        </w:rPr>
        <w:tab/>
      </w:r>
      <w:r>
        <w:rPr>
          <w:rFonts w:ascii="Arial" w:eastAsia="Arial" w:hAnsi="Arial" w:cs="Arial"/>
        </w:rPr>
        <w:tab/>
      </w:r>
      <w:r>
        <w:rPr>
          <w:rFonts w:ascii="Arial" w:eastAsia="Arial" w:hAnsi="Arial" w:cs="Arial"/>
        </w:rPr>
        <w:fldChar w:fldCharType="begin">
          <w:ffData>
            <w:name w:val="Check10"/>
            <w:enabled/>
            <w:calcOnExit w:val="0"/>
            <w:checkBox>
              <w:size w:val="24"/>
              <w:default w:val="0"/>
              <w:checked w:val="0"/>
            </w:checkBox>
          </w:ffData>
        </w:fldChar>
      </w:r>
      <w:bookmarkStart w:id="6" w:name="Check10"/>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6"/>
      <w:r>
        <w:rPr>
          <w:rFonts w:ascii="Arial" w:eastAsia="Arial" w:hAnsi="Arial" w:cs="Arial"/>
        </w:rPr>
        <w:tab/>
        <w:t xml:space="preserve"> Chinese</w:t>
      </w:r>
      <w:r>
        <w:rPr>
          <w:rFonts w:ascii="Arial" w:eastAsia="Arial" w:hAnsi="Arial" w:cs="Arial"/>
        </w:rPr>
        <w:tab/>
      </w:r>
      <w:r>
        <w:rPr>
          <w:rFonts w:ascii="Arial" w:eastAsia="Arial" w:hAnsi="Arial" w:cs="Arial"/>
        </w:rPr>
        <w:tab/>
      </w:r>
      <w:r>
        <w:rPr>
          <w:rFonts w:ascii="Arial" w:eastAsia="Arial" w:hAnsi="Arial" w:cs="Arial"/>
        </w:rPr>
        <w:fldChar w:fldCharType="begin">
          <w:ffData>
            <w:name w:val="Check11"/>
            <w:enabled/>
            <w:calcOnExit w:val="0"/>
            <w:checkBox>
              <w:size w:val="24"/>
              <w:default w:val="0"/>
              <w:checked w:val="0"/>
            </w:checkBox>
          </w:ffData>
        </w:fldChar>
      </w:r>
      <w:bookmarkStart w:id="7" w:name="Check11"/>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7"/>
    </w:p>
    <w:p w14:paraId="6BF168D5" w14:textId="77777777" w:rsidR="00946CFB" w:rsidRDefault="00946CFB"/>
    <w:p w14:paraId="274F9D67" w14:textId="77777777" w:rsidR="00946CFB" w:rsidRDefault="00805785">
      <w:r>
        <w:rPr>
          <w:rFonts w:ascii="Arial" w:eastAsia="Arial" w:hAnsi="Arial" w:cs="Arial"/>
        </w:rPr>
        <w:t>Caribbean</w:t>
      </w:r>
      <w:r>
        <w:rPr>
          <w:rFonts w:ascii="Arial" w:eastAsia="Arial" w:hAnsi="Arial" w:cs="Arial"/>
        </w:rPr>
        <w:tab/>
      </w:r>
      <w:r>
        <w:rPr>
          <w:rFonts w:ascii="Arial" w:eastAsia="Arial" w:hAnsi="Arial" w:cs="Arial"/>
        </w:rPr>
        <w:fldChar w:fldCharType="begin">
          <w:ffData>
            <w:name w:val="Check12"/>
            <w:enabled/>
            <w:calcOnExit w:val="0"/>
            <w:checkBox>
              <w:size w:val="24"/>
              <w:default w:val="0"/>
              <w:checked w:val="0"/>
            </w:checkBox>
          </w:ffData>
        </w:fldChar>
      </w:r>
      <w:bookmarkStart w:id="8" w:name="Check12"/>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8"/>
      <w:r>
        <w:rPr>
          <w:rFonts w:ascii="Arial" w:eastAsia="Arial" w:hAnsi="Arial" w:cs="Arial"/>
        </w:rPr>
        <w:tab/>
        <w:t>Indian</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3"/>
            <w:enabled/>
            <w:calcOnExit w:val="0"/>
            <w:checkBox>
              <w:size w:val="24"/>
              <w:default w:val="0"/>
              <w:checked w:val="0"/>
            </w:checkBox>
          </w:ffData>
        </w:fldChar>
      </w:r>
      <w:bookmarkStart w:id="9" w:name="Check13"/>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9"/>
      <w:r>
        <w:rPr>
          <w:rFonts w:ascii="Arial" w:eastAsia="Arial" w:hAnsi="Arial" w:cs="Arial"/>
        </w:rPr>
        <w:tab/>
        <w:t xml:space="preserve">Irish </w:t>
      </w:r>
      <w:proofErr w:type="spellStart"/>
      <w:r>
        <w:rPr>
          <w:rFonts w:ascii="Arial" w:eastAsia="Arial" w:hAnsi="Arial" w:cs="Arial"/>
        </w:rPr>
        <w:t>Traveller</w:t>
      </w:r>
      <w:proofErr w:type="spellEnd"/>
      <w:r>
        <w:rPr>
          <w:rFonts w:ascii="Arial" w:eastAsia="Arial" w:hAnsi="Arial" w:cs="Arial"/>
        </w:rPr>
        <w:tab/>
      </w:r>
      <w:r>
        <w:rPr>
          <w:rFonts w:ascii="Arial" w:eastAsia="Arial" w:hAnsi="Arial" w:cs="Arial"/>
        </w:rPr>
        <w:fldChar w:fldCharType="begin">
          <w:ffData>
            <w:name w:val="Check14"/>
            <w:enabled/>
            <w:calcOnExit w:val="0"/>
            <w:checkBox>
              <w:size w:val="24"/>
              <w:default w:val="0"/>
              <w:checked w:val="0"/>
            </w:checkBox>
          </w:ffData>
        </w:fldChar>
      </w:r>
      <w:bookmarkStart w:id="10" w:name="Check14"/>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0"/>
    </w:p>
    <w:p w14:paraId="34565328" w14:textId="77777777" w:rsidR="00946CFB" w:rsidRDefault="00946CFB"/>
    <w:p w14:paraId="6EC0FE18" w14:textId="77777777" w:rsidR="00946CFB" w:rsidRDefault="00805785">
      <w:r>
        <w:rPr>
          <w:rFonts w:ascii="Arial" w:eastAsia="Arial" w:hAnsi="Arial" w:cs="Arial"/>
        </w:rPr>
        <w:t xml:space="preserve">Pakistani </w:t>
      </w:r>
      <w:r>
        <w:rPr>
          <w:rFonts w:ascii="Arial" w:eastAsia="Arial" w:hAnsi="Arial" w:cs="Arial"/>
        </w:rPr>
        <w:tab/>
      </w:r>
      <w:r>
        <w:rPr>
          <w:rFonts w:ascii="Arial" w:eastAsia="Arial" w:hAnsi="Arial" w:cs="Arial"/>
        </w:rPr>
        <w:fldChar w:fldCharType="begin">
          <w:ffData>
            <w:name w:val="Check15"/>
            <w:enabled/>
            <w:calcOnExit w:val="0"/>
            <w:checkBox>
              <w:size w:val="24"/>
              <w:default w:val="0"/>
              <w:checked w:val="0"/>
            </w:checkBox>
          </w:ffData>
        </w:fldChar>
      </w:r>
      <w:bookmarkStart w:id="11" w:name="Check15"/>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1"/>
      <w:r>
        <w:rPr>
          <w:rFonts w:ascii="Arial" w:eastAsia="Arial" w:hAnsi="Arial" w:cs="Arial"/>
        </w:rPr>
        <w:tab/>
        <w:t>White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6"/>
            <w:enabled/>
            <w:calcOnExit w:val="0"/>
            <w:checkBox>
              <w:size w:val="24"/>
              <w:default w:val="0"/>
              <w:checked w:val="0"/>
            </w:checkBox>
          </w:ffData>
        </w:fldChar>
      </w:r>
      <w:bookmarkStart w:id="12" w:name="Check16"/>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2"/>
      <w:r>
        <w:rPr>
          <w:rFonts w:ascii="Arial" w:eastAsia="Arial" w:hAnsi="Arial" w:cs="Arial"/>
        </w:rPr>
        <w:tab/>
        <w:t>Mixed Ethnic Group</w:t>
      </w:r>
      <w:r>
        <w:rPr>
          <w:rFonts w:ascii="Arial" w:eastAsia="Arial" w:hAnsi="Arial" w:cs="Arial"/>
        </w:rPr>
        <w:tab/>
      </w:r>
      <w:r>
        <w:rPr>
          <w:rFonts w:ascii="Arial" w:eastAsia="Arial" w:hAnsi="Arial" w:cs="Arial"/>
        </w:rPr>
        <w:fldChar w:fldCharType="begin">
          <w:ffData>
            <w:name w:val="Check17"/>
            <w:enabled/>
            <w:calcOnExit w:val="0"/>
            <w:checkBox>
              <w:size w:val="24"/>
              <w:default w:val="0"/>
              <w:checked w:val="0"/>
            </w:checkBox>
          </w:ffData>
        </w:fldChar>
      </w:r>
      <w:bookmarkStart w:id="13" w:name="Check17"/>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3"/>
    </w:p>
    <w:p w14:paraId="7CE0D361" w14:textId="77777777" w:rsidR="00946CFB" w:rsidRDefault="00946CFB"/>
    <w:p w14:paraId="581A2965" w14:textId="77777777" w:rsidR="00946CFB" w:rsidRDefault="00805785">
      <w:pPr>
        <w:jc w:val="both"/>
      </w:pPr>
      <w:r>
        <w:rPr>
          <w:rFonts w:ascii="Arial" w:eastAsia="Arial" w:hAnsi="Arial" w:cs="Arial"/>
          <w:b/>
          <w:bCs/>
        </w:rPr>
        <w:t>Please indicate your sex by ticking the appropriate box below:</w:t>
      </w:r>
    </w:p>
    <w:p w14:paraId="7EB2FCF3" w14:textId="77777777" w:rsidR="00946CFB" w:rsidRDefault="00946CFB"/>
    <w:p w14:paraId="339F00BF" w14:textId="77777777" w:rsidR="00946CFB" w:rsidRDefault="00805785">
      <w:r>
        <w:rPr>
          <w:rFonts w:ascii="Arial" w:eastAsia="Arial" w:hAnsi="Arial" w:cs="Arial"/>
        </w:rPr>
        <w:t>I am female: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8"/>
            <w:enabled/>
            <w:calcOnExit w:val="0"/>
            <w:checkBox>
              <w:size w:val="24"/>
              <w:default w:val="0"/>
              <w:checked w:val="0"/>
            </w:checkBox>
          </w:ffData>
        </w:fldChar>
      </w:r>
      <w:bookmarkStart w:id="14" w:name="Check18"/>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4"/>
    </w:p>
    <w:p w14:paraId="75EC6CA3" w14:textId="77777777" w:rsidR="00946CFB" w:rsidRDefault="00946CFB"/>
    <w:p w14:paraId="0A108D79" w14:textId="77777777" w:rsidR="00946CFB" w:rsidRDefault="00805785">
      <w:r>
        <w:rPr>
          <w:rFonts w:ascii="Arial" w:eastAsia="Arial" w:hAnsi="Arial" w:cs="Arial"/>
        </w:rPr>
        <w:t xml:space="preserve">I am male: </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19"/>
            <w:enabled/>
            <w:calcOnExit w:val="0"/>
            <w:checkBox>
              <w:size w:val="24"/>
              <w:default w:val="0"/>
              <w:checked w:val="0"/>
            </w:checkBox>
          </w:ffData>
        </w:fldChar>
      </w:r>
      <w:bookmarkStart w:id="15" w:name="Check19"/>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5"/>
    </w:p>
    <w:p w14:paraId="38100FEF" w14:textId="77777777" w:rsidR="00946CFB" w:rsidRDefault="00946CFB"/>
    <w:p w14:paraId="5B400768" w14:textId="77777777" w:rsidR="00946CFB" w:rsidRDefault="00946CFB"/>
    <w:p w14:paraId="42691AD7" w14:textId="77777777" w:rsidR="00946CFB" w:rsidRDefault="00805785">
      <w:r>
        <w:rPr>
          <w:rFonts w:ascii="Arial" w:eastAsia="Arial" w:hAnsi="Arial" w:cs="Arial"/>
        </w:rPr>
        <w:t>Please state which District Council Area you reside in:</w:t>
      </w:r>
    </w:p>
    <w:p w14:paraId="55377FD3" w14:textId="77777777" w:rsidR="00946CFB" w:rsidRDefault="00946CFB"/>
    <w:p w14:paraId="4D2F93B3" w14:textId="77777777" w:rsidR="00946CFB" w:rsidRDefault="00946CFB"/>
    <w:p w14:paraId="35420FE5" w14:textId="77777777" w:rsidR="00946CFB" w:rsidRDefault="00946CFB"/>
    <w:p w14:paraId="4268A42D" w14:textId="77777777" w:rsidR="00946CFB" w:rsidRDefault="00946CFB"/>
    <w:p w14:paraId="436F1FF9" w14:textId="77777777" w:rsidR="00946CFB" w:rsidRDefault="00805785">
      <w:r>
        <w:rPr>
          <w:rFonts w:ascii="Arial" w:eastAsia="Arial" w:hAnsi="Arial" w:cs="Arial"/>
        </w:rPr>
        <w:t>Please state how you became aware of the vacancy.</w:t>
      </w:r>
    </w:p>
    <w:p w14:paraId="192A7431" w14:textId="77777777" w:rsidR="00946CFB" w:rsidRDefault="00946CFB"/>
    <w:p w14:paraId="0CB84263" w14:textId="77777777" w:rsidR="00946CFB" w:rsidRDefault="00946CFB"/>
    <w:p w14:paraId="13D7877D" w14:textId="77777777" w:rsidR="00946CFB" w:rsidRDefault="00946CFB"/>
    <w:p w14:paraId="4E7590BD" w14:textId="77777777" w:rsidR="00946CFB" w:rsidRDefault="00805785">
      <w:r>
        <w:rPr>
          <w:rFonts w:ascii="Arial" w:eastAsia="Arial" w:hAnsi="Arial" w:cs="Arial"/>
          <w:b/>
          <w:bCs/>
        </w:rPr>
        <w:t>Advertising Effectiveness</w:t>
      </w:r>
    </w:p>
    <w:p w14:paraId="0F3E83B2" w14:textId="77777777" w:rsidR="00946CFB" w:rsidRDefault="00946CFB"/>
    <w:p w14:paraId="6C4EFFC1" w14:textId="77777777" w:rsidR="00946CFB" w:rsidRDefault="00805785">
      <w:r>
        <w:rPr>
          <w:rFonts w:ascii="Arial" w:eastAsia="Arial" w:hAnsi="Arial" w:cs="Arial"/>
        </w:rPr>
        <w:t>To allow Invest NI to assess the effectiveness of its Recruitment channels, please indicate how you became aware of this vacancy.</w:t>
      </w:r>
    </w:p>
    <w:p w14:paraId="2DB682E1" w14:textId="77777777" w:rsidR="00946CFB" w:rsidRDefault="00946CFB"/>
    <w:p w14:paraId="4DC7BDA4" w14:textId="77777777" w:rsidR="00946CFB" w:rsidRDefault="00805785">
      <w:r>
        <w:rPr>
          <w:rFonts w:ascii="Arial" w:eastAsia="Arial" w:hAnsi="Arial" w:cs="Arial"/>
        </w:rPr>
        <w:t>Please tick as appropriate:</w:t>
      </w:r>
    </w:p>
    <w:p w14:paraId="02C3167F" w14:textId="77777777" w:rsidR="00946CFB" w:rsidRDefault="00946CFB"/>
    <w:p w14:paraId="1142B86B" w14:textId="77777777" w:rsidR="00946CFB" w:rsidRDefault="00805785">
      <w:r>
        <w:rPr>
          <w:rFonts w:ascii="Arial" w:eastAsia="Arial" w:hAnsi="Arial" w:cs="Arial"/>
        </w:rPr>
        <w:t>Belfast Telegraph:</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0"/>
            <w:enabled/>
            <w:calcOnExit w:val="0"/>
            <w:checkBox>
              <w:size w:val="24"/>
              <w:default w:val="0"/>
              <w:checked w:val="0"/>
            </w:checkBox>
          </w:ffData>
        </w:fldChar>
      </w:r>
      <w:bookmarkStart w:id="16" w:name="Check20"/>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6"/>
    </w:p>
    <w:p w14:paraId="47A98FC7" w14:textId="77777777" w:rsidR="00946CFB" w:rsidRDefault="00946CFB"/>
    <w:p w14:paraId="4EFDAAE5" w14:textId="77777777" w:rsidR="00946CFB" w:rsidRDefault="00805785">
      <w:r>
        <w:rPr>
          <w:rFonts w:ascii="Arial" w:eastAsia="Arial" w:hAnsi="Arial" w:cs="Arial"/>
        </w:rPr>
        <w:t>Newsletter:</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1"/>
            <w:enabled/>
            <w:calcOnExit w:val="0"/>
            <w:checkBox>
              <w:size w:val="24"/>
              <w:default w:val="0"/>
              <w:checked w:val="0"/>
            </w:checkBox>
          </w:ffData>
        </w:fldChar>
      </w:r>
      <w:bookmarkStart w:id="17" w:name="Check21"/>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7"/>
    </w:p>
    <w:p w14:paraId="7491F8B7" w14:textId="77777777" w:rsidR="00946CFB" w:rsidRDefault="00946CFB"/>
    <w:p w14:paraId="1EFF8968" w14:textId="77777777" w:rsidR="00946CFB" w:rsidRDefault="00805785">
      <w:r>
        <w:rPr>
          <w:rFonts w:ascii="Arial" w:eastAsia="Arial" w:hAnsi="Arial" w:cs="Arial"/>
        </w:rPr>
        <w:t>Irish News:</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2"/>
            <w:enabled/>
            <w:calcOnExit w:val="0"/>
            <w:checkBox>
              <w:size w:val="24"/>
              <w:default w:val="0"/>
              <w:checked w:val="0"/>
            </w:checkBox>
          </w:ffData>
        </w:fldChar>
      </w:r>
      <w:bookmarkStart w:id="18" w:name="Check22"/>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8"/>
    </w:p>
    <w:p w14:paraId="4C47173F" w14:textId="77777777" w:rsidR="00946CFB" w:rsidRDefault="00946CFB"/>
    <w:p w14:paraId="5E53BC21" w14:textId="77777777" w:rsidR="00946CFB" w:rsidRDefault="00805785">
      <w:r>
        <w:rPr>
          <w:rFonts w:ascii="Arial" w:eastAsia="Arial" w:hAnsi="Arial" w:cs="Arial"/>
        </w:rPr>
        <w:t>nijobfinder.co.uk:</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3"/>
            <w:enabled/>
            <w:calcOnExit w:val="0"/>
            <w:checkBox>
              <w:size w:val="24"/>
              <w:default w:val="0"/>
              <w:checked w:val="0"/>
            </w:checkBox>
          </w:ffData>
        </w:fldChar>
      </w:r>
      <w:bookmarkStart w:id="19" w:name="Check23"/>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19"/>
    </w:p>
    <w:p w14:paraId="4D651B93" w14:textId="77777777" w:rsidR="00946CFB" w:rsidRDefault="00946CFB"/>
    <w:p w14:paraId="3ADFAB39" w14:textId="77777777" w:rsidR="00946CFB" w:rsidRDefault="00805785">
      <w:r>
        <w:rPr>
          <w:rFonts w:ascii="Arial" w:eastAsia="Arial" w:hAnsi="Arial" w:cs="Arial"/>
        </w:rPr>
        <w:t>Invest NI web site:</w:t>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tab/>
      </w:r>
      <w:r>
        <w:rPr>
          <w:rFonts w:ascii="Arial" w:eastAsia="Arial" w:hAnsi="Arial" w:cs="Arial"/>
        </w:rPr>
        <w:fldChar w:fldCharType="begin">
          <w:ffData>
            <w:name w:val="Check24"/>
            <w:enabled/>
            <w:calcOnExit w:val="0"/>
            <w:checkBox>
              <w:size w:val="24"/>
              <w:default w:val="0"/>
              <w:checked w:val="0"/>
            </w:checkBox>
          </w:ffData>
        </w:fldChar>
      </w:r>
      <w:bookmarkStart w:id="20" w:name="Check24"/>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0"/>
    </w:p>
    <w:p w14:paraId="31B874DC" w14:textId="77777777" w:rsidR="00946CFB" w:rsidRDefault="00946CFB"/>
    <w:p w14:paraId="0C67FCE2" w14:textId="77777777" w:rsidR="00946CFB" w:rsidRDefault="00805785">
      <w:r>
        <w:rPr>
          <w:rFonts w:ascii="Arial" w:eastAsia="Arial" w:hAnsi="Arial" w:cs="Arial"/>
        </w:rPr>
        <w:t xml:space="preserve">Other (please specify) </w:t>
      </w:r>
    </w:p>
    <w:p w14:paraId="0C5D1F3B" w14:textId="77777777" w:rsidR="00946CFB" w:rsidRDefault="00946CFB">
      <w:pPr>
        <w:rPr>
          <w:sz w:val="20"/>
          <w:szCs w:val="20"/>
        </w:rPr>
      </w:pPr>
    </w:p>
    <w:p w14:paraId="6B83C597" w14:textId="77777777" w:rsidR="00946CFB" w:rsidRDefault="00946CFB"/>
    <w:p w14:paraId="394023AC" w14:textId="77777777" w:rsidR="00946CFB" w:rsidRDefault="00946CFB"/>
    <w:p w14:paraId="6CA55406" w14:textId="77777777" w:rsidR="00946CFB" w:rsidRDefault="00946CFB"/>
    <w:p w14:paraId="1D956284" w14:textId="77777777" w:rsidR="00946CFB" w:rsidRDefault="00946CFB"/>
    <w:p w14:paraId="06F13102" w14:textId="77777777" w:rsidR="00946CFB" w:rsidRDefault="00946CFB"/>
    <w:p w14:paraId="6DF1BF0A" w14:textId="77777777" w:rsidR="00946CFB" w:rsidRDefault="00946CFB"/>
    <w:p w14:paraId="6E3ACE01" w14:textId="77777777" w:rsidR="00946CFB" w:rsidRDefault="00946CFB"/>
    <w:p w14:paraId="60FDE171" w14:textId="77777777" w:rsidR="00946CFB" w:rsidRDefault="00946CFB"/>
    <w:p w14:paraId="06BE873E" w14:textId="77777777" w:rsidR="00946CFB" w:rsidRDefault="00946CFB"/>
    <w:p w14:paraId="56570B2C" w14:textId="77777777" w:rsidR="00946CFB" w:rsidRDefault="00946CFB"/>
    <w:p w14:paraId="645472EB" w14:textId="77777777" w:rsidR="00946CFB" w:rsidRDefault="00946CFB"/>
    <w:p w14:paraId="16C99CB5" w14:textId="77777777" w:rsidR="00946CFB" w:rsidRDefault="00805785">
      <w:r>
        <w:rPr>
          <w:rFonts w:ascii="Arial" w:eastAsia="Arial" w:hAnsi="Arial" w:cs="Arial"/>
          <w:b/>
          <w:bCs/>
        </w:rPr>
        <w:t>Disability:</w:t>
      </w:r>
    </w:p>
    <w:p w14:paraId="4F8D7E7B" w14:textId="77777777" w:rsidR="00946CFB" w:rsidRDefault="00946CFB">
      <w:pPr>
        <w:jc w:val="both"/>
      </w:pPr>
    </w:p>
    <w:p w14:paraId="023A0D67" w14:textId="77777777" w:rsidR="00946CFB" w:rsidRDefault="00805785">
      <w:pPr>
        <w:jc w:val="both"/>
      </w:pPr>
      <w:r>
        <w:rPr>
          <w:rFonts w:ascii="Arial" w:eastAsia="Arial" w:hAnsi="Arial" w:cs="Arial"/>
        </w:rPr>
        <w:t xml:space="preserve">Under the Disability Discrimination Act 1995 </w:t>
      </w:r>
      <w:r>
        <w:rPr>
          <w:rFonts w:ascii="Arial" w:eastAsia="Arial" w:hAnsi="Arial" w:cs="Arial"/>
          <w:sz w:val="22"/>
          <w:szCs w:val="22"/>
        </w:rPr>
        <w:t>(</w:t>
      </w:r>
      <w:r>
        <w:rPr>
          <w:rFonts w:ascii="Arial" w:eastAsia="Arial" w:hAnsi="Arial" w:cs="Arial"/>
        </w:rPr>
        <w:t>and any subsequent amendments</w:t>
      </w:r>
      <w:r>
        <w:rPr>
          <w:rFonts w:ascii="Arial" w:eastAsia="Arial" w:hAnsi="Arial" w:cs="Arial"/>
          <w:sz w:val="22"/>
          <w:szCs w:val="22"/>
        </w:rPr>
        <w:t>)</w:t>
      </w:r>
      <w:r>
        <w:rPr>
          <w:rFonts w:ascii="Arial" w:eastAsia="Arial" w:hAnsi="Arial" w:cs="Arial"/>
        </w:rPr>
        <w:t xml:space="preserve"> a person is considered to have a disability if he/she has a physical or mental impairment which has a substantial and long–term adverse effect on his/her ability to carry out normal day to day activities.  Please note that it is the effect of the impairment, without treatment, which determines if an individual meets the definition of disability,</w:t>
      </w:r>
    </w:p>
    <w:p w14:paraId="0820DE4C" w14:textId="77777777" w:rsidR="00946CFB" w:rsidRDefault="00946CFB">
      <w:pPr>
        <w:jc w:val="both"/>
      </w:pPr>
    </w:p>
    <w:p w14:paraId="6FFCADB9" w14:textId="77777777" w:rsidR="00946CFB" w:rsidRDefault="00946CFB">
      <w:pPr>
        <w:jc w:val="both"/>
      </w:pPr>
    </w:p>
    <w:p w14:paraId="4BA1982B" w14:textId="77777777" w:rsidR="00946CFB" w:rsidRDefault="00805785">
      <w:pPr>
        <w:jc w:val="both"/>
      </w:pPr>
      <w:r>
        <w:rPr>
          <w:rFonts w:ascii="Arial" w:eastAsia="Arial" w:hAnsi="Arial" w:cs="Arial"/>
        </w:rPr>
        <w:t>Do you consider that you meet this definition of disability?</w:t>
      </w:r>
    </w:p>
    <w:p w14:paraId="11579200" w14:textId="77777777" w:rsidR="00946CFB" w:rsidRDefault="00946CFB">
      <w:pPr>
        <w:jc w:val="both"/>
      </w:pPr>
    </w:p>
    <w:p w14:paraId="6788BE73" w14:textId="77777777" w:rsidR="00946CFB" w:rsidRDefault="00805785">
      <w:pPr>
        <w:tabs>
          <w:tab w:val="left" w:pos="567"/>
          <w:tab w:val="left" w:pos="2268"/>
          <w:tab w:val="left" w:pos="2835"/>
        </w:tabs>
        <w:jc w:val="both"/>
      </w:pPr>
      <w:r>
        <w:rPr>
          <w:rFonts w:ascii="Arial" w:eastAsia="Arial" w:hAnsi="Arial" w:cs="Arial"/>
        </w:rPr>
        <w:t>Yes</w:t>
      </w:r>
      <w:r>
        <w:rPr>
          <w:rFonts w:ascii="Arial" w:eastAsia="Arial" w:hAnsi="Arial" w:cs="Arial"/>
        </w:rPr>
        <w:tab/>
      </w:r>
      <w:r>
        <w:rPr>
          <w:rFonts w:ascii="Arial" w:eastAsia="Arial" w:hAnsi="Arial" w:cs="Arial"/>
        </w:rPr>
        <w:fldChar w:fldCharType="begin">
          <w:ffData>
            <w:name w:val="Check26"/>
            <w:enabled/>
            <w:calcOnExit w:val="0"/>
            <w:checkBox>
              <w:size w:val="24"/>
              <w:default w:val="0"/>
              <w:checked w:val="0"/>
            </w:checkBox>
          </w:ffData>
        </w:fldChar>
      </w:r>
      <w:bookmarkStart w:id="21" w:name="Check26"/>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1"/>
      <w:r>
        <w:rPr>
          <w:rFonts w:ascii="Arial" w:eastAsia="Arial" w:hAnsi="Arial" w:cs="Arial"/>
        </w:rPr>
        <w:tab/>
      </w:r>
      <w:r>
        <w:rPr>
          <w:rFonts w:ascii="Arial" w:eastAsia="Arial" w:hAnsi="Arial" w:cs="Arial"/>
        </w:rPr>
        <w:tab/>
      </w:r>
      <w:r>
        <w:rPr>
          <w:rFonts w:ascii="Arial" w:eastAsia="Arial" w:hAnsi="Arial" w:cs="Arial"/>
        </w:rPr>
        <w:tab/>
        <w:t>No</w:t>
      </w:r>
      <w:r>
        <w:rPr>
          <w:rFonts w:ascii="Arial" w:eastAsia="Arial" w:hAnsi="Arial" w:cs="Arial"/>
        </w:rPr>
        <w:tab/>
      </w:r>
      <w:r>
        <w:rPr>
          <w:rFonts w:ascii="Arial" w:eastAsia="Arial" w:hAnsi="Arial" w:cs="Arial"/>
        </w:rPr>
        <w:fldChar w:fldCharType="begin">
          <w:ffData>
            <w:name w:val="Check27"/>
            <w:enabled/>
            <w:calcOnExit w:val="0"/>
            <w:checkBox>
              <w:size w:val="24"/>
              <w:default w:val="0"/>
              <w:checked w:val="0"/>
            </w:checkBox>
          </w:ffData>
        </w:fldChar>
      </w:r>
      <w:bookmarkStart w:id="22" w:name="Check27"/>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2"/>
      <w:r>
        <w:rPr>
          <w:rFonts w:ascii="Arial" w:eastAsia="Arial" w:hAnsi="Arial" w:cs="Arial"/>
        </w:rPr>
        <w:tab/>
      </w:r>
    </w:p>
    <w:p w14:paraId="03FF2151" w14:textId="77777777" w:rsidR="00946CFB" w:rsidRDefault="00805785">
      <w:pPr>
        <w:tabs>
          <w:tab w:val="left" w:pos="567"/>
          <w:tab w:val="left" w:pos="2268"/>
          <w:tab w:val="left" w:pos="2835"/>
        </w:tabs>
        <w:jc w:val="both"/>
        <w:rPr>
          <w:sz w:val="22"/>
          <w:szCs w:val="22"/>
        </w:rPr>
      </w:pPr>
      <w:r>
        <w:rPr>
          <w:sz w:val="22"/>
          <w:szCs w:val="22"/>
        </w:rPr>
        <w:tab/>
      </w:r>
      <w:r>
        <w:rPr>
          <w:sz w:val="22"/>
          <w:szCs w:val="22"/>
        </w:rPr>
        <w:tab/>
      </w:r>
      <w:r>
        <w:rPr>
          <w:sz w:val="22"/>
          <w:szCs w:val="22"/>
        </w:rPr>
        <w:tab/>
      </w:r>
      <w:r>
        <w:rPr>
          <w:sz w:val="22"/>
          <w:szCs w:val="22"/>
        </w:rPr>
        <w:tab/>
      </w:r>
    </w:p>
    <w:p w14:paraId="6DADC43D" w14:textId="77777777" w:rsidR="00946CFB" w:rsidRDefault="00946CFB">
      <w:pPr>
        <w:jc w:val="both"/>
        <w:rPr>
          <w:sz w:val="22"/>
          <w:szCs w:val="22"/>
        </w:rPr>
      </w:pPr>
    </w:p>
    <w:p w14:paraId="3E4E519F" w14:textId="77777777" w:rsidR="00946CFB" w:rsidRDefault="00805785">
      <w:pPr>
        <w:jc w:val="both"/>
      </w:pPr>
      <w:r>
        <w:rPr>
          <w:rFonts w:ascii="Arial" w:eastAsia="Arial" w:hAnsi="Arial" w:cs="Arial"/>
        </w:rPr>
        <w:t>If yes, please state the type of disability</w:t>
      </w:r>
    </w:p>
    <w:p w14:paraId="5D9E052B" w14:textId="77777777" w:rsidR="00946CFB" w:rsidRDefault="00946CFB">
      <w:pPr>
        <w:jc w:val="both"/>
      </w:pPr>
    </w:p>
    <w:p w14:paraId="12393C9C" w14:textId="77777777" w:rsidR="00946CFB" w:rsidRDefault="00805785">
      <w:pPr>
        <w:tabs>
          <w:tab w:val="left" w:pos="2835"/>
        </w:tabs>
        <w:jc w:val="both"/>
      </w:pPr>
      <w:r>
        <w:rPr>
          <w:rFonts w:ascii="Arial" w:eastAsia="Arial" w:hAnsi="Arial" w:cs="Arial"/>
        </w:rPr>
        <w:t>Mental Health Disability</w:t>
      </w:r>
      <w:r>
        <w:rPr>
          <w:rFonts w:ascii="Arial" w:eastAsia="Arial" w:hAnsi="Arial" w:cs="Arial"/>
        </w:rPr>
        <w:tab/>
      </w:r>
      <w:r>
        <w:rPr>
          <w:rFonts w:ascii="Arial" w:eastAsia="Arial" w:hAnsi="Arial" w:cs="Arial"/>
        </w:rPr>
        <w:fldChar w:fldCharType="begin">
          <w:ffData>
            <w:name w:val="Check28"/>
            <w:enabled/>
            <w:calcOnExit w:val="0"/>
            <w:checkBox>
              <w:size w:val="24"/>
              <w:default w:val="0"/>
              <w:checked w:val="0"/>
            </w:checkBox>
          </w:ffData>
        </w:fldChar>
      </w:r>
      <w:bookmarkStart w:id="23" w:name="Check28"/>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3"/>
      <w:r>
        <w:rPr>
          <w:rFonts w:ascii="Arial" w:eastAsia="Arial" w:hAnsi="Arial" w:cs="Arial"/>
        </w:rPr>
        <w:tab/>
      </w:r>
      <w:r>
        <w:rPr>
          <w:rFonts w:ascii="Arial" w:eastAsia="Arial" w:hAnsi="Arial" w:cs="Arial"/>
        </w:rPr>
        <w:tab/>
      </w:r>
    </w:p>
    <w:p w14:paraId="38D6D50F" w14:textId="77777777" w:rsidR="00946CFB" w:rsidRDefault="00946CFB">
      <w:pPr>
        <w:jc w:val="both"/>
      </w:pPr>
    </w:p>
    <w:p w14:paraId="24B8769E" w14:textId="77777777" w:rsidR="00946CFB" w:rsidRDefault="00946CFB">
      <w:pPr>
        <w:jc w:val="both"/>
      </w:pPr>
    </w:p>
    <w:p w14:paraId="53AB60E4" w14:textId="77777777" w:rsidR="00946CFB" w:rsidRDefault="00805785">
      <w:pPr>
        <w:tabs>
          <w:tab w:val="left" w:pos="2268"/>
          <w:tab w:val="left" w:pos="2835"/>
        </w:tabs>
        <w:jc w:val="both"/>
      </w:pPr>
      <w:r>
        <w:rPr>
          <w:rFonts w:ascii="Arial" w:eastAsia="Arial" w:hAnsi="Arial" w:cs="Arial"/>
        </w:rPr>
        <w:t xml:space="preserve">Learning Disability </w:t>
      </w:r>
      <w:r>
        <w:rPr>
          <w:rFonts w:ascii="Arial" w:eastAsia="Arial" w:hAnsi="Arial" w:cs="Arial"/>
        </w:rPr>
        <w:tab/>
      </w:r>
      <w:r>
        <w:rPr>
          <w:rFonts w:ascii="Arial" w:eastAsia="Arial" w:hAnsi="Arial" w:cs="Arial"/>
        </w:rPr>
        <w:tab/>
      </w:r>
      <w:r>
        <w:rPr>
          <w:rFonts w:ascii="Arial" w:eastAsia="Arial" w:hAnsi="Arial" w:cs="Arial"/>
        </w:rPr>
        <w:fldChar w:fldCharType="begin">
          <w:ffData>
            <w:name w:val="Check29"/>
            <w:enabled/>
            <w:calcOnExit w:val="0"/>
            <w:checkBox>
              <w:size w:val="24"/>
              <w:default w:val="0"/>
              <w:checked w:val="0"/>
            </w:checkBox>
          </w:ffData>
        </w:fldChar>
      </w:r>
      <w:bookmarkStart w:id="24" w:name="Check29"/>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4"/>
      <w:r>
        <w:rPr>
          <w:rFonts w:ascii="Arial" w:eastAsia="Arial" w:hAnsi="Arial" w:cs="Arial"/>
        </w:rPr>
        <w:tab/>
      </w:r>
    </w:p>
    <w:p w14:paraId="70B0EE55" w14:textId="77777777" w:rsidR="00946CFB" w:rsidRDefault="00946CFB">
      <w:pPr>
        <w:jc w:val="both"/>
      </w:pPr>
    </w:p>
    <w:p w14:paraId="4EB4151C" w14:textId="77777777" w:rsidR="00946CFB" w:rsidRDefault="00946CFB">
      <w:pPr>
        <w:jc w:val="both"/>
      </w:pPr>
    </w:p>
    <w:p w14:paraId="6D9AB21B" w14:textId="77777777" w:rsidR="00946CFB" w:rsidRDefault="00805785">
      <w:pPr>
        <w:tabs>
          <w:tab w:val="left" w:pos="2268"/>
          <w:tab w:val="left" w:pos="2835"/>
        </w:tabs>
        <w:jc w:val="both"/>
      </w:pPr>
      <w:r>
        <w:rPr>
          <w:rFonts w:ascii="Arial" w:eastAsia="Arial" w:hAnsi="Arial" w:cs="Arial"/>
        </w:rPr>
        <w:t>Physical Disability</w:t>
      </w:r>
      <w:r>
        <w:rPr>
          <w:rFonts w:ascii="Arial" w:eastAsia="Arial" w:hAnsi="Arial" w:cs="Arial"/>
        </w:rPr>
        <w:tab/>
      </w:r>
      <w:r>
        <w:rPr>
          <w:rFonts w:ascii="Arial" w:eastAsia="Arial" w:hAnsi="Arial" w:cs="Arial"/>
        </w:rPr>
        <w:tab/>
      </w:r>
      <w:r>
        <w:rPr>
          <w:rFonts w:ascii="Arial" w:eastAsia="Arial" w:hAnsi="Arial" w:cs="Arial"/>
        </w:rPr>
        <w:fldChar w:fldCharType="begin">
          <w:ffData>
            <w:name w:val="Check30"/>
            <w:enabled/>
            <w:calcOnExit w:val="0"/>
            <w:checkBox>
              <w:size w:val="24"/>
              <w:default w:val="0"/>
              <w:checked w:val="0"/>
            </w:checkBox>
          </w:ffData>
        </w:fldChar>
      </w:r>
      <w:bookmarkStart w:id="25" w:name="Check30"/>
      <w:r>
        <w:rPr>
          <w:rFonts w:ascii="Arial" w:eastAsia="Arial" w:hAnsi="Arial" w:cs="Arial"/>
        </w:rPr>
        <w:instrText xml:space="preserve"> FORMCHECKBOX </w:instrText>
      </w:r>
      <w:r w:rsidR="008F4576">
        <w:rPr>
          <w:rFonts w:ascii="Arial" w:eastAsia="Arial" w:hAnsi="Arial" w:cs="Arial"/>
        </w:rPr>
      </w:r>
      <w:r w:rsidR="008F4576">
        <w:rPr>
          <w:rFonts w:ascii="Arial" w:eastAsia="Arial" w:hAnsi="Arial" w:cs="Arial"/>
        </w:rPr>
        <w:fldChar w:fldCharType="separate"/>
      </w:r>
      <w:r>
        <w:rPr>
          <w:rFonts w:ascii="Arial" w:eastAsia="Arial" w:hAnsi="Arial" w:cs="Arial"/>
        </w:rPr>
        <w:fldChar w:fldCharType="end"/>
      </w:r>
      <w:bookmarkEnd w:id="25"/>
      <w:r>
        <w:rPr>
          <w:rFonts w:ascii="Arial" w:eastAsia="Arial" w:hAnsi="Arial" w:cs="Arial"/>
        </w:rPr>
        <w:tab/>
      </w:r>
      <w:r>
        <w:rPr>
          <w:rFonts w:ascii="Arial" w:eastAsia="Arial" w:hAnsi="Arial" w:cs="Arial"/>
        </w:rPr>
        <w:tab/>
      </w:r>
    </w:p>
    <w:p w14:paraId="62AF94F7" w14:textId="77777777" w:rsidR="00946CFB" w:rsidRDefault="00946CFB">
      <w:pPr>
        <w:jc w:val="both"/>
        <w:rPr>
          <w:sz w:val="22"/>
          <w:szCs w:val="22"/>
        </w:rPr>
      </w:pPr>
    </w:p>
    <w:p w14:paraId="04F2BBF3" w14:textId="77777777" w:rsidR="00946CFB" w:rsidRDefault="00946CFB">
      <w:pPr>
        <w:jc w:val="both"/>
        <w:rPr>
          <w:sz w:val="22"/>
          <w:szCs w:val="22"/>
        </w:rPr>
      </w:pPr>
    </w:p>
    <w:p w14:paraId="6F210230" w14:textId="77777777" w:rsidR="00946CFB" w:rsidRDefault="00805785">
      <w:pPr>
        <w:jc w:val="both"/>
      </w:pPr>
      <w:r>
        <w:rPr>
          <w:rFonts w:ascii="Arial" w:eastAsia="Arial" w:hAnsi="Arial" w:cs="Arial"/>
        </w:rPr>
        <w:t>Are there reasonable adjustments that we could make that would enable you to enjoy equality of opportunity in getting a job/ working with us?</w:t>
      </w:r>
    </w:p>
    <w:p w14:paraId="605DCC05" w14:textId="77777777" w:rsidR="00946CFB" w:rsidRDefault="00946CFB">
      <w:pPr>
        <w:jc w:val="both"/>
      </w:pPr>
    </w:p>
    <w:p w14:paraId="0968BAE7" w14:textId="77777777" w:rsidR="00946CFB" w:rsidRDefault="00805785">
      <w:pPr>
        <w:jc w:val="both"/>
        <w:rPr>
          <w:rFonts w:ascii="Arial" w:eastAsia="Arial" w:hAnsi="Arial" w:cs="Arial"/>
        </w:rPr>
      </w:pPr>
      <w:r>
        <w:rPr>
          <w:rFonts w:ascii="Arial" w:eastAsia="Arial" w:hAnsi="Arial" w:cs="Arial"/>
        </w:rPr>
        <w:fldChar w:fldCharType="begin">
          <w:ffData>
            <w:name w:val="Text118"/>
            <w:enabled/>
            <w:calcOnExit w:val="0"/>
            <w:textInput>
              <w:maxLength w:val="1000"/>
            </w:textInput>
          </w:ffData>
        </w:fldChar>
      </w:r>
      <w:bookmarkStart w:id="26" w:name="Text118"/>
      <w:r>
        <w:rPr>
          <w:rFonts w:ascii="Arial" w:eastAsia="Arial" w:hAnsi="Arial" w:cs="Arial"/>
        </w:rPr>
        <w:instrText xml:space="preserve"> FORMTEXT </w:instrText>
      </w:r>
      <w:r>
        <w:rPr>
          <w:rFonts w:ascii="Arial" w:eastAsia="Arial" w:hAnsi="Arial" w:cs="Arial"/>
        </w:rPr>
      </w:r>
      <w:r>
        <w:rPr>
          <w:rFonts w:ascii="Arial" w:eastAsia="Arial" w:hAnsi="Arial" w:cs="Arial"/>
        </w:rPr>
        <w:fldChar w:fldCharType="separate"/>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t> </w:t>
      </w:r>
      <w:r>
        <w:rPr>
          <w:rFonts w:ascii="Arial" w:eastAsia="Arial" w:hAnsi="Arial" w:cs="Arial"/>
        </w:rPr>
        <w:fldChar w:fldCharType="end"/>
      </w:r>
      <w:bookmarkEnd w:id="26"/>
    </w:p>
    <w:p w14:paraId="11D6F6A7" w14:textId="77777777" w:rsidR="00946CFB" w:rsidRDefault="00946CFB">
      <w:pPr>
        <w:jc w:val="both"/>
        <w:rPr>
          <w:sz w:val="22"/>
          <w:szCs w:val="22"/>
        </w:rPr>
      </w:pPr>
    </w:p>
    <w:p w14:paraId="7EC12A1F" w14:textId="77777777" w:rsidR="00946CFB" w:rsidRDefault="00946CFB">
      <w:pPr>
        <w:jc w:val="both"/>
        <w:rPr>
          <w:sz w:val="22"/>
          <w:szCs w:val="22"/>
        </w:rPr>
      </w:pPr>
    </w:p>
    <w:p w14:paraId="5379F613" w14:textId="77777777" w:rsidR="00946CFB" w:rsidRDefault="00946CFB">
      <w:pPr>
        <w:jc w:val="both"/>
        <w:rPr>
          <w:sz w:val="22"/>
          <w:szCs w:val="22"/>
        </w:rPr>
      </w:pPr>
    </w:p>
    <w:p w14:paraId="08E218D6" w14:textId="77777777" w:rsidR="00946CFB" w:rsidRDefault="00805785">
      <w:pPr>
        <w:jc w:val="both"/>
        <w:rPr>
          <w:rFonts w:ascii="Arial" w:eastAsia="Arial" w:hAnsi="Arial" w:cs="Arial"/>
        </w:rPr>
      </w:pPr>
      <w:r>
        <w:br w:type="page"/>
      </w:r>
      <w:r>
        <w:rPr>
          <w:rFonts w:ascii="Arial" w:eastAsia="Arial" w:hAnsi="Arial" w:cs="Arial"/>
          <w:b/>
          <w:bCs/>
          <w:sz w:val="22"/>
          <w:szCs w:val="22"/>
        </w:rPr>
        <w:lastRenderedPageBreak/>
        <w:t xml:space="preserve">MONITORING NUMBER (Invest NI use only) </w:t>
      </w:r>
      <w:r>
        <w:rPr>
          <w:rFonts w:ascii="Arial" w:eastAsia="Arial" w:hAnsi="Arial" w:cs="Arial"/>
          <w:b/>
          <w:bCs/>
        </w:rPr>
        <w:tab/>
      </w:r>
      <w:r>
        <w:rPr>
          <w:rFonts w:ascii="Arial" w:eastAsia="Arial" w:hAnsi="Arial" w:cs="Arial"/>
          <w:b/>
          <w:bCs/>
        </w:rPr>
        <w:fldChar w:fldCharType="begin">
          <w:ffData>
            <w:name w:val="Text119"/>
            <w:enabled/>
            <w:calcOnExit w:val="0"/>
            <w:textInput>
              <w:maxLength w:val="10"/>
            </w:textInput>
          </w:ffData>
        </w:fldChar>
      </w:r>
      <w:bookmarkStart w:id="27" w:name="Text119"/>
      <w:r>
        <w:rPr>
          <w:rFonts w:ascii="Arial" w:eastAsia="Arial" w:hAnsi="Arial" w:cs="Arial"/>
          <w:b/>
          <w:bCs/>
        </w:rPr>
        <w:instrText xml:space="preserve"> FORMTEXT </w:instrText>
      </w:r>
      <w:r>
        <w:rPr>
          <w:rFonts w:ascii="Arial" w:eastAsia="Arial" w:hAnsi="Arial" w:cs="Arial"/>
          <w:b/>
          <w:bCs/>
        </w:rPr>
      </w:r>
      <w:r>
        <w:rPr>
          <w:rFonts w:ascii="Arial" w:eastAsia="Arial" w:hAnsi="Arial" w:cs="Arial"/>
          <w:b/>
          <w:bCs/>
        </w:rPr>
        <w:fldChar w:fldCharType="separate"/>
      </w:r>
      <w:r>
        <w:rPr>
          <w:rFonts w:ascii="Arial" w:eastAsia="Arial" w:hAnsi="Arial" w:cs="Arial"/>
          <w:b/>
          <w:bCs/>
        </w:rPr>
        <w:t> </w:t>
      </w:r>
      <w:r>
        <w:rPr>
          <w:rFonts w:ascii="Arial" w:eastAsia="Arial" w:hAnsi="Arial" w:cs="Arial"/>
          <w:b/>
          <w:bCs/>
        </w:rPr>
        <w:t> </w:t>
      </w:r>
      <w:r>
        <w:rPr>
          <w:rFonts w:ascii="Arial" w:eastAsia="Arial" w:hAnsi="Arial" w:cs="Arial"/>
          <w:b/>
          <w:bCs/>
        </w:rPr>
        <w:t> </w:t>
      </w:r>
      <w:r>
        <w:rPr>
          <w:rFonts w:ascii="Arial" w:eastAsia="Arial" w:hAnsi="Arial" w:cs="Arial"/>
          <w:b/>
          <w:bCs/>
        </w:rPr>
        <w:t> </w:t>
      </w:r>
      <w:r>
        <w:rPr>
          <w:rFonts w:ascii="Arial" w:eastAsia="Arial" w:hAnsi="Arial" w:cs="Arial"/>
          <w:b/>
          <w:bCs/>
        </w:rPr>
        <w:t> </w:t>
      </w:r>
      <w:r>
        <w:rPr>
          <w:rFonts w:ascii="Arial" w:eastAsia="Arial" w:hAnsi="Arial" w:cs="Arial"/>
          <w:b/>
          <w:bCs/>
        </w:rPr>
        <w:fldChar w:fldCharType="end"/>
      </w:r>
      <w:bookmarkEnd w:id="27"/>
    </w:p>
    <w:p w14:paraId="64DF8CBA" w14:textId="77777777" w:rsidR="00946CFB" w:rsidRDefault="00946CFB">
      <w:pPr>
        <w:jc w:val="both"/>
        <w:rPr>
          <w:sz w:val="22"/>
          <w:szCs w:val="22"/>
        </w:rPr>
      </w:pPr>
    </w:p>
    <w:p w14:paraId="6F26A43E" w14:textId="77777777" w:rsidR="00946CFB" w:rsidRDefault="00946CFB">
      <w:pPr>
        <w:jc w:val="both"/>
        <w:rPr>
          <w:sz w:val="22"/>
          <w:szCs w:val="22"/>
        </w:rPr>
      </w:pPr>
    </w:p>
    <w:p w14:paraId="3877D536" w14:textId="77777777" w:rsidR="00946CFB" w:rsidRDefault="00805785">
      <w:pPr>
        <w:jc w:val="both"/>
        <w:rPr>
          <w:sz w:val="22"/>
          <w:szCs w:val="22"/>
        </w:rPr>
      </w:pPr>
      <w:r>
        <w:rPr>
          <w:sz w:val="22"/>
          <w:szCs w:val="22"/>
        </w:rPr>
        <w:tab/>
      </w:r>
      <w:r>
        <w:rPr>
          <w:rFonts w:ascii="Arial" w:eastAsia="Arial" w:hAnsi="Arial" w:cs="Arial"/>
          <w:b/>
          <w:bCs/>
          <w:sz w:val="22"/>
          <w:szCs w:val="22"/>
        </w:rPr>
        <w:t>Health Declaration</w:t>
      </w:r>
    </w:p>
    <w:p w14:paraId="683B47AA" w14:textId="77777777" w:rsidR="00946CFB" w:rsidRDefault="00946CFB">
      <w:pPr>
        <w:jc w:val="both"/>
        <w:rPr>
          <w:sz w:val="22"/>
          <w:szCs w:val="22"/>
        </w:rPr>
      </w:pPr>
    </w:p>
    <w:p w14:paraId="453936CC" w14:textId="77777777" w:rsidR="00946CFB" w:rsidRDefault="00805785">
      <w:pPr>
        <w:ind w:left="567" w:hanging="567"/>
        <w:jc w:val="both"/>
        <w:rPr>
          <w:sz w:val="22"/>
          <w:szCs w:val="22"/>
        </w:rPr>
      </w:pPr>
      <w:r>
        <w:rPr>
          <w:sz w:val="22"/>
          <w:szCs w:val="22"/>
        </w:rPr>
        <w:tab/>
      </w:r>
      <w:r>
        <w:rPr>
          <w:rFonts w:ascii="Arial" w:eastAsia="Arial" w:hAnsi="Arial" w:cs="Arial"/>
          <w:sz w:val="22"/>
          <w:szCs w:val="22"/>
        </w:rPr>
        <w:t xml:space="preserve">Following the introduction of the Disability Discrimination Act 1995 (and any subsequent amendments), employers must ensure that employment practices are not discriminatory and that reasonable adjustments are made to the workplace to overcome the effects of disability.  In order to help us in this process, applicants must provide the following information, but in doing so should also be aware that answering “yes” to any of the following questions does not necessarily exclude them from the </w:t>
      </w:r>
      <w:proofErr w:type="gramStart"/>
      <w:r>
        <w:rPr>
          <w:rFonts w:ascii="Arial" w:eastAsia="Arial" w:hAnsi="Arial" w:cs="Arial"/>
          <w:sz w:val="22"/>
          <w:szCs w:val="22"/>
        </w:rPr>
        <w:t>competition, but</w:t>
      </w:r>
      <w:proofErr w:type="gramEnd"/>
      <w:r>
        <w:rPr>
          <w:rFonts w:ascii="Arial" w:eastAsia="Arial" w:hAnsi="Arial" w:cs="Arial"/>
          <w:sz w:val="22"/>
          <w:szCs w:val="22"/>
        </w:rPr>
        <w:t xml:space="preserve"> may require them to provide further information.</w:t>
      </w:r>
    </w:p>
    <w:p w14:paraId="3EF81B7B" w14:textId="77777777" w:rsidR="00946CFB" w:rsidRDefault="00946CFB">
      <w:pPr>
        <w:jc w:val="both"/>
        <w:rPr>
          <w:sz w:val="22"/>
          <w:szCs w:val="22"/>
        </w:rPr>
      </w:pPr>
    </w:p>
    <w:p w14:paraId="4F4322B0" w14:textId="77777777" w:rsidR="00946CFB" w:rsidRDefault="00946CFB">
      <w:pPr>
        <w:jc w:val="both"/>
        <w:rPr>
          <w:sz w:val="22"/>
          <w:szCs w:val="22"/>
        </w:rPr>
      </w:pPr>
    </w:p>
    <w:tbl>
      <w:tblPr>
        <w:tblW w:w="9900" w:type="dxa"/>
        <w:tblInd w:w="407" w:type="dxa"/>
        <w:tblCellMar>
          <w:left w:w="0" w:type="dxa"/>
          <w:right w:w="0" w:type="dxa"/>
        </w:tblCellMar>
        <w:tblLook w:val="04A0" w:firstRow="1" w:lastRow="0" w:firstColumn="1" w:lastColumn="0" w:noHBand="0" w:noVBand="1"/>
      </w:tblPr>
      <w:tblGrid>
        <w:gridCol w:w="9900"/>
      </w:tblGrid>
      <w:tr w:rsidR="00946CFB" w14:paraId="348B9619" w14:textId="77777777">
        <w:tc>
          <w:tcPr>
            <w:tcW w:w="9900" w:type="dxa"/>
            <w:tcMar>
              <w:top w:w="5" w:type="dxa"/>
              <w:left w:w="113" w:type="dxa"/>
              <w:bottom w:w="5" w:type="dxa"/>
              <w:right w:w="113" w:type="dxa"/>
            </w:tcMar>
            <w:hideMark/>
          </w:tcPr>
          <w:p w14:paraId="5D968E15" w14:textId="77777777" w:rsidR="00946CFB" w:rsidRDefault="00946CFB">
            <w:pPr>
              <w:jc w:val="both"/>
              <w:rPr>
                <w:color w:val="000000"/>
                <w:sz w:val="22"/>
                <w:szCs w:val="22"/>
              </w:rPr>
            </w:pPr>
          </w:p>
          <w:p w14:paraId="73D594CA" w14:textId="77777777" w:rsidR="00946CFB" w:rsidRDefault="00805785">
            <w:pPr>
              <w:tabs>
                <w:tab w:val="left" w:pos="567"/>
              </w:tabs>
              <w:jc w:val="both"/>
              <w:rPr>
                <w:color w:val="000000"/>
                <w:sz w:val="22"/>
                <w:szCs w:val="22"/>
              </w:rPr>
            </w:pPr>
            <w:r>
              <w:rPr>
                <w:rFonts w:ascii="Arial" w:eastAsia="Arial" w:hAnsi="Arial" w:cs="Arial"/>
                <w:color w:val="000000"/>
                <w:sz w:val="22"/>
                <w:szCs w:val="22"/>
              </w:rPr>
              <w:t>1.</w:t>
            </w:r>
            <w:r>
              <w:rPr>
                <w:rFonts w:ascii="Arial" w:eastAsia="Arial" w:hAnsi="Arial" w:cs="Arial"/>
                <w:color w:val="000000"/>
                <w:sz w:val="22"/>
                <w:szCs w:val="22"/>
              </w:rPr>
              <w:tab/>
              <w:t>Do you suffer from any medical condition or disability which:</w:t>
            </w:r>
          </w:p>
          <w:p w14:paraId="63BA0F6D" w14:textId="77777777" w:rsidR="00946CFB" w:rsidRDefault="00946CFB">
            <w:pPr>
              <w:jc w:val="both"/>
              <w:rPr>
                <w:color w:val="000000"/>
                <w:sz w:val="22"/>
                <w:szCs w:val="22"/>
              </w:rPr>
            </w:pPr>
          </w:p>
          <w:p w14:paraId="73EEC726" w14:textId="77777777" w:rsidR="00946CFB" w:rsidRDefault="00805785">
            <w:pPr>
              <w:ind w:left="360" w:hanging="360"/>
              <w:jc w:val="both"/>
              <w:rPr>
                <w:color w:val="000000"/>
                <w:sz w:val="22"/>
                <w:szCs w:val="22"/>
              </w:rPr>
            </w:pPr>
            <w:r>
              <w:rPr>
                <w:rFonts w:ascii="Arial" w:eastAsia="Arial" w:hAnsi="Arial" w:cs="Arial"/>
                <w:color w:val="000000"/>
                <w:sz w:val="22"/>
                <w:szCs w:val="22"/>
              </w:rPr>
              <w:t>(a)</w:t>
            </w:r>
            <w:r>
              <w:rPr>
                <w:color w:val="000000"/>
                <w:sz w:val="14"/>
                <w:szCs w:val="14"/>
              </w:rPr>
              <w:t xml:space="preserve">   </w:t>
            </w:r>
            <w:r>
              <w:rPr>
                <w:rFonts w:ascii="Arial" w:eastAsia="Arial" w:hAnsi="Arial" w:cs="Arial"/>
                <w:color w:val="000000"/>
                <w:sz w:val="22"/>
                <w:szCs w:val="22"/>
              </w:rPr>
              <w:t xml:space="preserve">may prevent your regular attendance at work, or your ability to give effective </w:t>
            </w:r>
          </w:p>
          <w:p w14:paraId="2A5AF4FE" w14:textId="77777777" w:rsidR="00946CFB" w:rsidRDefault="00805785">
            <w:pPr>
              <w:jc w:val="both"/>
              <w:rPr>
                <w:color w:val="000000"/>
                <w:sz w:val="22"/>
                <w:szCs w:val="22"/>
              </w:rPr>
            </w:pPr>
            <w:r>
              <w:rPr>
                <w:rFonts w:ascii="Arial" w:eastAsia="Arial" w:hAnsi="Arial" w:cs="Arial"/>
                <w:color w:val="000000"/>
                <w:sz w:val="22"/>
                <w:szCs w:val="22"/>
              </w:rPr>
              <w:t>service over a period of up to one year?</w:t>
            </w:r>
          </w:p>
          <w:p w14:paraId="7E75753C" w14:textId="77777777" w:rsidR="00946CFB" w:rsidRDefault="00946CFB">
            <w:pPr>
              <w:jc w:val="both"/>
              <w:rPr>
                <w:color w:val="000000"/>
                <w:sz w:val="22"/>
                <w:szCs w:val="22"/>
              </w:rPr>
            </w:pPr>
          </w:p>
          <w:p w14:paraId="7B1F6B24" w14:textId="77777777" w:rsidR="00946CFB" w:rsidRDefault="00805785">
            <w:pPr>
              <w:tabs>
                <w:tab w:val="left" w:pos="567"/>
                <w:tab w:val="left" w:pos="1134"/>
                <w:tab w:val="left" w:pos="2268"/>
              </w:tabs>
              <w:jc w:val="both"/>
              <w:rPr>
                <w:color w:val="000000"/>
              </w:rPr>
            </w:pPr>
            <w:r>
              <w:rPr>
                <w:color w:val="000000"/>
              </w:rPr>
              <w:tab/>
            </w:r>
            <w:r>
              <w:rPr>
                <w:color w:val="000000"/>
              </w:rPr>
              <w:tab/>
            </w:r>
            <w:r>
              <w:rPr>
                <w:color w:val="000000"/>
              </w:rPr>
              <w:tab/>
            </w:r>
            <w:r>
              <w:rPr>
                <w:rFonts w:ascii="Arial" w:eastAsia="Arial" w:hAnsi="Arial" w:cs="Arial"/>
                <w:caps/>
                <w:color w:val="000000"/>
                <w:sz w:val="22"/>
                <w:szCs w:val="22"/>
              </w:rPr>
              <w:t>Y</w:t>
            </w:r>
            <w:r>
              <w:rPr>
                <w:rFonts w:ascii="Arial" w:eastAsia="Arial" w:hAnsi="Arial" w:cs="Arial"/>
                <w:color w:val="000000"/>
                <w:sz w:val="22"/>
                <w:szCs w:val="22"/>
              </w:rPr>
              <w:t xml:space="preserve">es        </w:t>
            </w:r>
            <w:r>
              <w:rPr>
                <w:rFonts w:ascii="Arial" w:eastAsia="Arial" w:hAnsi="Arial" w:cs="Arial"/>
                <w:color w:val="000000"/>
                <w:sz w:val="22"/>
                <w:szCs w:val="22"/>
              </w:rPr>
              <w:fldChar w:fldCharType="begin">
                <w:ffData>
                  <w:name w:val="Check31"/>
                  <w:enabled/>
                  <w:calcOnExit w:val="0"/>
                  <w:checkBox>
                    <w:size w:val="22"/>
                    <w:default w:val="0"/>
                    <w:checked w:val="0"/>
                  </w:checkBox>
                </w:ffData>
              </w:fldChar>
            </w:r>
            <w:bookmarkStart w:id="28" w:name="Check31"/>
            <w:r>
              <w:rPr>
                <w:rFonts w:ascii="Arial" w:eastAsia="Arial" w:hAnsi="Arial" w:cs="Arial"/>
                <w:color w:val="000000"/>
                <w:sz w:val="22"/>
                <w:szCs w:val="22"/>
              </w:rPr>
              <w:instrText xml:space="preserve"> FORMCHECKBOX </w:instrText>
            </w:r>
            <w:r w:rsidR="008F4576">
              <w:rPr>
                <w:rFonts w:ascii="Arial" w:eastAsia="Arial" w:hAnsi="Arial" w:cs="Arial"/>
                <w:color w:val="000000"/>
                <w:sz w:val="22"/>
                <w:szCs w:val="22"/>
              </w:rPr>
            </w:r>
            <w:r w:rsidR="008F4576">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28"/>
            <w:r>
              <w:rPr>
                <w:rFonts w:ascii="Arial" w:eastAsia="Arial" w:hAnsi="Arial" w:cs="Arial"/>
                <w:color w:val="000000"/>
                <w:sz w:val="22"/>
                <w:szCs w:val="22"/>
              </w:rPr>
              <w:t xml:space="preserve">                                      No        </w:t>
            </w:r>
            <w:r>
              <w:rPr>
                <w:rFonts w:ascii="Arial" w:eastAsia="Arial" w:hAnsi="Arial" w:cs="Arial"/>
                <w:color w:val="000000"/>
                <w:sz w:val="22"/>
                <w:szCs w:val="22"/>
              </w:rPr>
              <w:fldChar w:fldCharType="begin">
                <w:ffData>
                  <w:name w:val="Check32"/>
                  <w:enabled/>
                  <w:calcOnExit w:val="0"/>
                  <w:checkBox>
                    <w:size w:val="22"/>
                    <w:default w:val="0"/>
                    <w:checked w:val="0"/>
                  </w:checkBox>
                </w:ffData>
              </w:fldChar>
            </w:r>
            <w:bookmarkStart w:id="29" w:name="Check32"/>
            <w:r>
              <w:rPr>
                <w:rFonts w:ascii="Arial" w:eastAsia="Arial" w:hAnsi="Arial" w:cs="Arial"/>
                <w:color w:val="000000"/>
                <w:sz w:val="22"/>
                <w:szCs w:val="22"/>
              </w:rPr>
              <w:instrText xml:space="preserve"> FORMCHECKBOX </w:instrText>
            </w:r>
            <w:r w:rsidR="008F4576">
              <w:rPr>
                <w:rFonts w:ascii="Arial" w:eastAsia="Arial" w:hAnsi="Arial" w:cs="Arial"/>
                <w:color w:val="000000"/>
                <w:sz w:val="22"/>
                <w:szCs w:val="22"/>
              </w:rPr>
            </w:r>
            <w:r w:rsidR="008F4576">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29"/>
            <w:r>
              <w:rPr>
                <w:rFonts w:ascii="Arial" w:eastAsia="Arial" w:hAnsi="Arial" w:cs="Arial"/>
                <w:color w:val="000000"/>
                <w:sz w:val="22"/>
                <w:szCs w:val="22"/>
              </w:rPr>
              <w:t xml:space="preserve">                       </w:t>
            </w:r>
          </w:p>
          <w:p w14:paraId="7F5E3717" w14:textId="77777777" w:rsidR="00946CFB" w:rsidRDefault="00946CFB">
            <w:pPr>
              <w:jc w:val="both"/>
              <w:rPr>
                <w:color w:val="000000"/>
                <w:sz w:val="22"/>
                <w:szCs w:val="22"/>
              </w:rPr>
            </w:pPr>
          </w:p>
          <w:p w14:paraId="5C7466AA" w14:textId="77777777" w:rsidR="00946CFB" w:rsidRDefault="00805785">
            <w:pPr>
              <w:tabs>
                <w:tab w:val="left" w:pos="567"/>
                <w:tab w:val="left" w:pos="1134"/>
              </w:tabs>
              <w:jc w:val="both"/>
              <w:rPr>
                <w:color w:val="000000"/>
                <w:sz w:val="22"/>
                <w:szCs w:val="22"/>
              </w:rPr>
            </w:pPr>
            <w:r>
              <w:rPr>
                <w:color w:val="000000"/>
                <w:sz w:val="22"/>
                <w:szCs w:val="22"/>
              </w:rPr>
              <w:tab/>
            </w:r>
            <w:r>
              <w:rPr>
                <w:color w:val="000000"/>
                <w:sz w:val="22"/>
                <w:szCs w:val="22"/>
              </w:rPr>
              <w:tab/>
            </w:r>
            <w:r>
              <w:rPr>
                <w:rFonts w:ascii="Arial" w:eastAsia="Arial" w:hAnsi="Arial" w:cs="Arial"/>
                <w:color w:val="000000"/>
                <w:sz w:val="22"/>
                <w:szCs w:val="22"/>
              </w:rPr>
              <w:t>If yes, please give details:</w:t>
            </w:r>
          </w:p>
          <w:p w14:paraId="78936497" w14:textId="77777777" w:rsidR="00946CFB" w:rsidRDefault="00805785">
            <w:pPr>
              <w:jc w:val="both"/>
              <w:rPr>
                <w:rFonts w:ascii="Arial" w:eastAsia="Arial" w:hAnsi="Arial" w:cs="Arial"/>
                <w:color w:val="000000"/>
              </w:rPr>
            </w:pPr>
            <w:r>
              <w:rPr>
                <w:rFonts w:ascii="Arial" w:eastAsia="Arial" w:hAnsi="Arial" w:cs="Arial"/>
                <w:color w:val="000000"/>
                <w:sz w:val="22"/>
                <w:szCs w:val="22"/>
              </w:rPr>
              <w:t xml:space="preserve">                    </w:t>
            </w:r>
            <w:r>
              <w:rPr>
                <w:rFonts w:ascii="Arial" w:eastAsia="Arial" w:hAnsi="Arial" w:cs="Arial"/>
                <w:color w:val="000000"/>
              </w:rPr>
              <w:fldChar w:fldCharType="begin">
                <w:ffData>
                  <w:name w:val="Text14"/>
                  <w:enabled/>
                  <w:calcOnExit w:val="0"/>
                  <w:textInput>
                    <w:maxLength w:val="100"/>
                  </w:textInput>
                </w:ffData>
              </w:fldChar>
            </w:r>
            <w:bookmarkStart w:id="30" w:name="Text14"/>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30"/>
          </w:p>
          <w:p w14:paraId="4986F715" w14:textId="77777777" w:rsidR="00946CFB" w:rsidRDefault="00946CFB">
            <w:pPr>
              <w:jc w:val="both"/>
              <w:rPr>
                <w:color w:val="000000"/>
                <w:sz w:val="22"/>
                <w:szCs w:val="22"/>
              </w:rPr>
            </w:pPr>
          </w:p>
          <w:p w14:paraId="59C1AEC7" w14:textId="77777777" w:rsidR="00946CFB" w:rsidRDefault="00946CFB">
            <w:pPr>
              <w:jc w:val="both"/>
              <w:rPr>
                <w:color w:val="000000"/>
                <w:sz w:val="22"/>
                <w:szCs w:val="22"/>
              </w:rPr>
            </w:pPr>
          </w:p>
          <w:p w14:paraId="765AF370" w14:textId="77777777" w:rsidR="00946CFB" w:rsidRDefault="00805785">
            <w:pPr>
              <w:ind w:left="1134" w:hanging="1134"/>
              <w:jc w:val="both"/>
              <w:rPr>
                <w:color w:val="000000"/>
                <w:sz w:val="22"/>
                <w:szCs w:val="22"/>
              </w:rPr>
            </w:pPr>
            <w:r>
              <w:rPr>
                <w:color w:val="000000"/>
                <w:sz w:val="22"/>
                <w:szCs w:val="22"/>
              </w:rPr>
              <w:tab/>
            </w:r>
            <w:r>
              <w:rPr>
                <w:rFonts w:ascii="Arial" w:eastAsia="Arial" w:hAnsi="Arial" w:cs="Arial"/>
                <w:caps/>
                <w:color w:val="000000"/>
                <w:sz w:val="22"/>
                <w:szCs w:val="22"/>
              </w:rPr>
              <w:t>(</w:t>
            </w:r>
            <w:r>
              <w:rPr>
                <w:rFonts w:ascii="Arial" w:eastAsia="Arial" w:hAnsi="Arial" w:cs="Arial"/>
                <w:color w:val="000000"/>
                <w:sz w:val="22"/>
                <w:szCs w:val="22"/>
              </w:rPr>
              <w:t xml:space="preserve">b) may have a health and safety implication for carrying out the job for which </w:t>
            </w:r>
          </w:p>
          <w:p w14:paraId="1A3A0627" w14:textId="77777777" w:rsidR="00946CFB" w:rsidRDefault="00805785">
            <w:pPr>
              <w:jc w:val="both"/>
              <w:rPr>
                <w:color w:val="000000"/>
                <w:sz w:val="22"/>
                <w:szCs w:val="22"/>
              </w:rPr>
            </w:pPr>
            <w:r>
              <w:rPr>
                <w:rFonts w:ascii="Arial" w:eastAsia="Arial" w:hAnsi="Arial" w:cs="Arial"/>
                <w:color w:val="000000"/>
                <w:sz w:val="22"/>
                <w:szCs w:val="22"/>
              </w:rPr>
              <w:t xml:space="preserve">you are being considered, e.g. fits, fainting attacks, </w:t>
            </w:r>
            <w:proofErr w:type="gramStart"/>
            <w:r>
              <w:rPr>
                <w:rFonts w:ascii="Arial" w:eastAsia="Arial" w:hAnsi="Arial" w:cs="Arial"/>
                <w:color w:val="000000"/>
                <w:sz w:val="22"/>
                <w:szCs w:val="22"/>
              </w:rPr>
              <w:t>blackouts</w:t>
            </w:r>
            <w:proofErr w:type="gramEnd"/>
            <w:r>
              <w:rPr>
                <w:rFonts w:ascii="Arial" w:eastAsia="Arial" w:hAnsi="Arial" w:cs="Arial"/>
                <w:color w:val="000000"/>
                <w:sz w:val="22"/>
                <w:szCs w:val="22"/>
              </w:rPr>
              <w:t xml:space="preserve"> or epilepsy?</w:t>
            </w:r>
          </w:p>
          <w:p w14:paraId="3F0AC063" w14:textId="77777777" w:rsidR="00946CFB" w:rsidRDefault="00946CFB">
            <w:pPr>
              <w:jc w:val="both"/>
              <w:rPr>
                <w:color w:val="000000"/>
                <w:sz w:val="22"/>
                <w:szCs w:val="22"/>
              </w:rPr>
            </w:pPr>
          </w:p>
          <w:p w14:paraId="1A8374FA" w14:textId="77777777" w:rsidR="00946CFB" w:rsidRDefault="00805785">
            <w:pPr>
              <w:tabs>
                <w:tab w:val="left" w:pos="567"/>
                <w:tab w:val="left" w:pos="1134"/>
                <w:tab w:val="left" w:pos="2268"/>
              </w:tabs>
              <w:jc w:val="both"/>
              <w:rPr>
                <w:color w:val="000000"/>
              </w:rPr>
            </w:pPr>
            <w:r>
              <w:rPr>
                <w:color w:val="000000"/>
              </w:rPr>
              <w:tab/>
            </w:r>
            <w:r>
              <w:rPr>
                <w:color w:val="000000"/>
              </w:rPr>
              <w:tab/>
            </w:r>
            <w:r>
              <w:rPr>
                <w:color w:val="000000"/>
              </w:rPr>
              <w:tab/>
            </w:r>
            <w:r>
              <w:rPr>
                <w:rFonts w:ascii="Arial" w:eastAsia="Arial" w:hAnsi="Arial" w:cs="Arial"/>
                <w:caps/>
                <w:color w:val="000000"/>
                <w:sz w:val="22"/>
                <w:szCs w:val="22"/>
              </w:rPr>
              <w:t>Y</w:t>
            </w:r>
            <w:r>
              <w:rPr>
                <w:rFonts w:ascii="Arial" w:eastAsia="Arial" w:hAnsi="Arial" w:cs="Arial"/>
                <w:color w:val="000000"/>
                <w:sz w:val="22"/>
                <w:szCs w:val="22"/>
              </w:rPr>
              <w:t xml:space="preserve">es         </w:t>
            </w:r>
            <w:r>
              <w:rPr>
                <w:rFonts w:ascii="Arial" w:eastAsia="Arial" w:hAnsi="Arial" w:cs="Arial"/>
                <w:color w:val="000000"/>
                <w:sz w:val="22"/>
                <w:szCs w:val="22"/>
              </w:rPr>
              <w:fldChar w:fldCharType="begin">
                <w:ffData>
                  <w:name w:val="Check33"/>
                  <w:enabled/>
                  <w:calcOnExit w:val="0"/>
                  <w:checkBox>
                    <w:size w:val="22"/>
                    <w:default w:val="0"/>
                    <w:checked w:val="0"/>
                  </w:checkBox>
                </w:ffData>
              </w:fldChar>
            </w:r>
            <w:bookmarkStart w:id="31" w:name="Check33"/>
            <w:r>
              <w:rPr>
                <w:rFonts w:ascii="Arial" w:eastAsia="Arial" w:hAnsi="Arial" w:cs="Arial"/>
                <w:color w:val="000000"/>
                <w:sz w:val="22"/>
                <w:szCs w:val="22"/>
              </w:rPr>
              <w:instrText xml:space="preserve"> FORMCHECKBOX </w:instrText>
            </w:r>
            <w:r w:rsidR="008F4576">
              <w:rPr>
                <w:rFonts w:ascii="Arial" w:eastAsia="Arial" w:hAnsi="Arial" w:cs="Arial"/>
                <w:color w:val="000000"/>
                <w:sz w:val="22"/>
                <w:szCs w:val="22"/>
              </w:rPr>
            </w:r>
            <w:r w:rsidR="008F4576">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1"/>
            <w:r>
              <w:rPr>
                <w:rFonts w:ascii="Arial" w:eastAsia="Arial" w:hAnsi="Arial" w:cs="Arial"/>
                <w:color w:val="000000"/>
                <w:sz w:val="22"/>
                <w:szCs w:val="22"/>
              </w:rPr>
              <w:t xml:space="preserve">                                     No           </w:t>
            </w:r>
            <w:r>
              <w:rPr>
                <w:rFonts w:ascii="Arial" w:eastAsia="Arial" w:hAnsi="Arial" w:cs="Arial"/>
                <w:color w:val="000000"/>
                <w:sz w:val="22"/>
                <w:szCs w:val="22"/>
              </w:rPr>
              <w:fldChar w:fldCharType="begin">
                <w:ffData>
                  <w:name w:val="Check34"/>
                  <w:enabled/>
                  <w:calcOnExit w:val="0"/>
                  <w:checkBox>
                    <w:size w:val="22"/>
                    <w:default w:val="0"/>
                    <w:checked w:val="0"/>
                  </w:checkBox>
                </w:ffData>
              </w:fldChar>
            </w:r>
            <w:bookmarkStart w:id="32" w:name="Check34"/>
            <w:r>
              <w:rPr>
                <w:rFonts w:ascii="Arial" w:eastAsia="Arial" w:hAnsi="Arial" w:cs="Arial"/>
                <w:color w:val="000000"/>
                <w:sz w:val="22"/>
                <w:szCs w:val="22"/>
              </w:rPr>
              <w:instrText xml:space="preserve"> FORMCHECKBOX </w:instrText>
            </w:r>
            <w:r w:rsidR="008F4576">
              <w:rPr>
                <w:rFonts w:ascii="Arial" w:eastAsia="Arial" w:hAnsi="Arial" w:cs="Arial"/>
                <w:color w:val="000000"/>
                <w:sz w:val="22"/>
                <w:szCs w:val="22"/>
              </w:rPr>
            </w:r>
            <w:r w:rsidR="008F4576">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2"/>
            <w:r>
              <w:rPr>
                <w:rFonts w:ascii="Arial" w:eastAsia="Arial" w:hAnsi="Arial" w:cs="Arial"/>
                <w:color w:val="000000"/>
                <w:sz w:val="22"/>
                <w:szCs w:val="22"/>
              </w:rPr>
              <w:t xml:space="preserve">                    </w:t>
            </w:r>
          </w:p>
          <w:p w14:paraId="402B5A96" w14:textId="77777777" w:rsidR="00946CFB" w:rsidRDefault="00946CFB">
            <w:pPr>
              <w:jc w:val="both"/>
              <w:rPr>
                <w:color w:val="000000"/>
                <w:sz w:val="22"/>
                <w:szCs w:val="22"/>
              </w:rPr>
            </w:pPr>
          </w:p>
          <w:p w14:paraId="5A3EF612" w14:textId="77777777" w:rsidR="00946CFB" w:rsidRDefault="00805785">
            <w:pPr>
              <w:tabs>
                <w:tab w:val="left" w:pos="567"/>
                <w:tab w:val="left" w:pos="1134"/>
              </w:tabs>
              <w:jc w:val="both"/>
              <w:rPr>
                <w:color w:val="000000"/>
                <w:sz w:val="22"/>
                <w:szCs w:val="22"/>
              </w:rPr>
            </w:pPr>
            <w:r>
              <w:rPr>
                <w:color w:val="000000"/>
                <w:sz w:val="22"/>
                <w:szCs w:val="22"/>
              </w:rPr>
              <w:tab/>
            </w:r>
            <w:r>
              <w:rPr>
                <w:color w:val="000000"/>
                <w:sz w:val="22"/>
                <w:szCs w:val="22"/>
              </w:rPr>
              <w:tab/>
            </w:r>
            <w:r>
              <w:rPr>
                <w:rFonts w:ascii="Arial" w:eastAsia="Arial" w:hAnsi="Arial" w:cs="Arial"/>
                <w:color w:val="000000"/>
                <w:sz w:val="22"/>
                <w:szCs w:val="22"/>
              </w:rPr>
              <w:t>If yes, please give details:</w:t>
            </w:r>
          </w:p>
          <w:p w14:paraId="3C72F89D" w14:textId="77777777" w:rsidR="00946CFB" w:rsidRDefault="00805785">
            <w:pPr>
              <w:jc w:val="both"/>
              <w:rPr>
                <w:rFonts w:ascii="Arial" w:eastAsia="Arial" w:hAnsi="Arial" w:cs="Arial"/>
                <w:color w:val="000000"/>
              </w:rPr>
            </w:pPr>
            <w:r>
              <w:rPr>
                <w:rFonts w:ascii="Arial" w:eastAsia="Arial" w:hAnsi="Arial" w:cs="Arial"/>
                <w:color w:val="000000"/>
                <w:sz w:val="22"/>
                <w:szCs w:val="22"/>
              </w:rPr>
              <w:t xml:space="preserve">                    </w:t>
            </w:r>
            <w:r>
              <w:rPr>
                <w:rFonts w:ascii="Arial" w:eastAsia="Arial" w:hAnsi="Arial" w:cs="Arial"/>
                <w:color w:val="000000"/>
              </w:rPr>
              <w:fldChar w:fldCharType="begin">
                <w:ffData>
                  <w:name w:val="Text12"/>
                  <w:enabled/>
                  <w:calcOnExit w:val="0"/>
                  <w:textInput>
                    <w:maxLength w:val="100"/>
                  </w:textInput>
                </w:ffData>
              </w:fldChar>
            </w:r>
            <w:bookmarkStart w:id="33" w:name="Text12"/>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33"/>
          </w:p>
          <w:p w14:paraId="21B88457" w14:textId="77777777" w:rsidR="00946CFB" w:rsidRDefault="00946CFB">
            <w:pPr>
              <w:jc w:val="both"/>
              <w:rPr>
                <w:color w:val="000000"/>
                <w:sz w:val="22"/>
                <w:szCs w:val="22"/>
              </w:rPr>
            </w:pPr>
          </w:p>
          <w:p w14:paraId="3EB9C743" w14:textId="77777777" w:rsidR="00946CFB" w:rsidRDefault="00946CFB">
            <w:pPr>
              <w:jc w:val="both"/>
              <w:rPr>
                <w:color w:val="000000"/>
                <w:sz w:val="22"/>
                <w:szCs w:val="22"/>
              </w:rPr>
            </w:pPr>
          </w:p>
          <w:p w14:paraId="781E1E04" w14:textId="77777777" w:rsidR="00946CFB" w:rsidRDefault="00805785">
            <w:pPr>
              <w:tabs>
                <w:tab w:val="left" w:pos="567"/>
              </w:tabs>
              <w:jc w:val="both"/>
              <w:rPr>
                <w:color w:val="000000"/>
                <w:sz w:val="22"/>
                <w:szCs w:val="22"/>
              </w:rPr>
            </w:pPr>
            <w:r>
              <w:rPr>
                <w:rFonts w:ascii="Arial" w:eastAsia="Arial" w:hAnsi="Arial" w:cs="Arial"/>
                <w:caps/>
                <w:color w:val="000000"/>
                <w:sz w:val="22"/>
                <w:szCs w:val="22"/>
              </w:rPr>
              <w:t>2.</w:t>
            </w:r>
            <w:r>
              <w:rPr>
                <w:rFonts w:ascii="Arial" w:eastAsia="Arial" w:hAnsi="Arial" w:cs="Arial"/>
                <w:caps/>
                <w:color w:val="000000"/>
                <w:sz w:val="22"/>
                <w:szCs w:val="22"/>
              </w:rPr>
              <w:tab/>
              <w:t>H</w:t>
            </w:r>
            <w:r>
              <w:rPr>
                <w:rFonts w:ascii="Arial" w:eastAsia="Arial" w:hAnsi="Arial" w:cs="Arial"/>
                <w:color w:val="000000"/>
                <w:sz w:val="22"/>
                <w:szCs w:val="22"/>
              </w:rPr>
              <w:t>ave you been retired on medical grounds from employment?</w:t>
            </w:r>
          </w:p>
          <w:p w14:paraId="36728700" w14:textId="77777777" w:rsidR="00946CFB" w:rsidRDefault="00946CFB">
            <w:pPr>
              <w:jc w:val="both"/>
              <w:rPr>
                <w:color w:val="000000"/>
                <w:sz w:val="22"/>
                <w:szCs w:val="22"/>
              </w:rPr>
            </w:pPr>
          </w:p>
          <w:p w14:paraId="62B1D51A" w14:textId="77777777" w:rsidR="00946CFB" w:rsidRDefault="00805785">
            <w:pPr>
              <w:tabs>
                <w:tab w:val="left" w:pos="567"/>
                <w:tab w:val="left" w:pos="1134"/>
                <w:tab w:val="left" w:pos="2268"/>
              </w:tabs>
              <w:jc w:val="both"/>
              <w:rPr>
                <w:color w:val="000000"/>
              </w:rPr>
            </w:pPr>
            <w:r>
              <w:rPr>
                <w:color w:val="000000"/>
              </w:rPr>
              <w:tab/>
            </w:r>
            <w:r>
              <w:rPr>
                <w:color w:val="000000"/>
              </w:rPr>
              <w:tab/>
            </w:r>
            <w:r>
              <w:rPr>
                <w:color w:val="000000"/>
              </w:rPr>
              <w:tab/>
            </w:r>
            <w:r>
              <w:rPr>
                <w:rFonts w:ascii="Arial" w:eastAsia="Arial" w:hAnsi="Arial" w:cs="Arial"/>
                <w:caps/>
                <w:color w:val="000000"/>
                <w:sz w:val="22"/>
                <w:szCs w:val="22"/>
              </w:rPr>
              <w:t>Y</w:t>
            </w:r>
            <w:r>
              <w:rPr>
                <w:rFonts w:ascii="Arial" w:eastAsia="Arial" w:hAnsi="Arial" w:cs="Arial"/>
                <w:color w:val="000000"/>
                <w:sz w:val="22"/>
                <w:szCs w:val="22"/>
              </w:rPr>
              <w:t xml:space="preserve">es          </w:t>
            </w:r>
            <w:r>
              <w:rPr>
                <w:rFonts w:ascii="Arial" w:eastAsia="Arial" w:hAnsi="Arial" w:cs="Arial"/>
                <w:color w:val="000000"/>
                <w:sz w:val="22"/>
                <w:szCs w:val="22"/>
              </w:rPr>
              <w:fldChar w:fldCharType="begin">
                <w:ffData>
                  <w:name w:val="Check35"/>
                  <w:enabled/>
                  <w:calcOnExit w:val="0"/>
                  <w:checkBox>
                    <w:size w:val="22"/>
                    <w:default w:val="0"/>
                    <w:checked w:val="0"/>
                  </w:checkBox>
                </w:ffData>
              </w:fldChar>
            </w:r>
            <w:bookmarkStart w:id="34" w:name="Check35"/>
            <w:r>
              <w:rPr>
                <w:rFonts w:ascii="Arial" w:eastAsia="Arial" w:hAnsi="Arial" w:cs="Arial"/>
                <w:color w:val="000000"/>
                <w:sz w:val="22"/>
                <w:szCs w:val="22"/>
              </w:rPr>
              <w:instrText xml:space="preserve"> FORMCHECKBOX </w:instrText>
            </w:r>
            <w:r w:rsidR="008F4576">
              <w:rPr>
                <w:rFonts w:ascii="Arial" w:eastAsia="Arial" w:hAnsi="Arial" w:cs="Arial"/>
                <w:color w:val="000000"/>
                <w:sz w:val="22"/>
                <w:szCs w:val="22"/>
              </w:rPr>
            </w:r>
            <w:r w:rsidR="008F4576">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4"/>
            <w:r>
              <w:rPr>
                <w:rFonts w:ascii="Arial" w:eastAsia="Arial" w:hAnsi="Arial" w:cs="Arial"/>
                <w:color w:val="000000"/>
                <w:sz w:val="22"/>
                <w:szCs w:val="22"/>
              </w:rPr>
              <w:t xml:space="preserve">                                    No            </w:t>
            </w:r>
            <w:r>
              <w:rPr>
                <w:rFonts w:ascii="Arial" w:eastAsia="Arial" w:hAnsi="Arial" w:cs="Arial"/>
                <w:color w:val="000000"/>
                <w:sz w:val="22"/>
                <w:szCs w:val="22"/>
              </w:rPr>
              <w:fldChar w:fldCharType="begin">
                <w:ffData>
                  <w:name w:val="Check36"/>
                  <w:enabled/>
                  <w:calcOnExit w:val="0"/>
                  <w:checkBox>
                    <w:size w:val="22"/>
                    <w:default w:val="0"/>
                    <w:checked w:val="0"/>
                  </w:checkBox>
                </w:ffData>
              </w:fldChar>
            </w:r>
            <w:bookmarkStart w:id="35" w:name="Check36"/>
            <w:r>
              <w:rPr>
                <w:rFonts w:ascii="Arial" w:eastAsia="Arial" w:hAnsi="Arial" w:cs="Arial"/>
                <w:color w:val="000000"/>
                <w:sz w:val="22"/>
                <w:szCs w:val="22"/>
              </w:rPr>
              <w:instrText xml:space="preserve"> FORMCHECKBOX </w:instrText>
            </w:r>
            <w:r w:rsidR="008F4576">
              <w:rPr>
                <w:rFonts w:ascii="Arial" w:eastAsia="Arial" w:hAnsi="Arial" w:cs="Arial"/>
                <w:color w:val="000000"/>
                <w:sz w:val="22"/>
                <w:szCs w:val="22"/>
              </w:rPr>
            </w:r>
            <w:r w:rsidR="008F4576">
              <w:rPr>
                <w:rFonts w:ascii="Arial" w:eastAsia="Arial" w:hAnsi="Arial" w:cs="Arial"/>
                <w:color w:val="000000"/>
                <w:sz w:val="22"/>
                <w:szCs w:val="22"/>
              </w:rPr>
              <w:fldChar w:fldCharType="separate"/>
            </w:r>
            <w:r>
              <w:rPr>
                <w:rFonts w:ascii="Arial" w:eastAsia="Arial" w:hAnsi="Arial" w:cs="Arial"/>
                <w:color w:val="000000"/>
                <w:sz w:val="22"/>
                <w:szCs w:val="22"/>
              </w:rPr>
              <w:fldChar w:fldCharType="end"/>
            </w:r>
            <w:bookmarkEnd w:id="35"/>
            <w:r>
              <w:rPr>
                <w:rFonts w:ascii="Arial" w:eastAsia="Arial" w:hAnsi="Arial" w:cs="Arial"/>
                <w:color w:val="000000"/>
                <w:sz w:val="22"/>
                <w:szCs w:val="22"/>
              </w:rPr>
              <w:t xml:space="preserve">                   </w:t>
            </w:r>
          </w:p>
          <w:p w14:paraId="5B4938EF" w14:textId="77777777" w:rsidR="00946CFB" w:rsidRDefault="00946CFB">
            <w:pPr>
              <w:jc w:val="both"/>
              <w:rPr>
                <w:color w:val="000000"/>
                <w:sz w:val="22"/>
                <w:szCs w:val="22"/>
              </w:rPr>
            </w:pPr>
          </w:p>
          <w:p w14:paraId="231A17A5" w14:textId="77777777" w:rsidR="00946CFB" w:rsidRDefault="00805785">
            <w:pPr>
              <w:tabs>
                <w:tab w:val="left" w:pos="567"/>
              </w:tabs>
              <w:jc w:val="both"/>
              <w:rPr>
                <w:color w:val="000000"/>
                <w:sz w:val="22"/>
                <w:szCs w:val="22"/>
              </w:rPr>
            </w:pPr>
            <w:r>
              <w:rPr>
                <w:color w:val="000000"/>
                <w:sz w:val="22"/>
                <w:szCs w:val="22"/>
              </w:rPr>
              <w:tab/>
            </w:r>
            <w:r>
              <w:rPr>
                <w:rFonts w:ascii="Arial" w:eastAsia="Arial" w:hAnsi="Arial" w:cs="Arial"/>
                <w:color w:val="000000"/>
                <w:sz w:val="22"/>
                <w:szCs w:val="22"/>
              </w:rPr>
              <w:t>If yes, please give details:</w:t>
            </w:r>
          </w:p>
          <w:p w14:paraId="3B09E138" w14:textId="77777777" w:rsidR="00946CFB" w:rsidRDefault="00805785">
            <w:pPr>
              <w:jc w:val="both"/>
              <w:rPr>
                <w:rFonts w:ascii="Arial" w:eastAsia="Arial" w:hAnsi="Arial" w:cs="Arial"/>
                <w:color w:val="000000"/>
              </w:rPr>
            </w:pPr>
            <w:r>
              <w:rPr>
                <w:rFonts w:ascii="Arial" w:eastAsia="Arial" w:hAnsi="Arial" w:cs="Arial"/>
                <w:color w:val="000000"/>
                <w:sz w:val="22"/>
                <w:szCs w:val="22"/>
              </w:rPr>
              <w:t xml:space="preserve">           </w:t>
            </w:r>
            <w:r>
              <w:rPr>
                <w:rFonts w:ascii="Arial" w:eastAsia="Arial" w:hAnsi="Arial" w:cs="Arial"/>
                <w:color w:val="000000"/>
              </w:rPr>
              <w:fldChar w:fldCharType="begin">
                <w:ffData>
                  <w:name w:val="Text13"/>
                  <w:enabled/>
                  <w:calcOnExit w:val="0"/>
                  <w:textInput>
                    <w:maxLength w:val="100"/>
                  </w:textInput>
                </w:ffData>
              </w:fldChar>
            </w:r>
            <w:bookmarkStart w:id="36" w:name="Text13"/>
            <w:r>
              <w:rPr>
                <w:rFonts w:ascii="Arial" w:eastAsia="Arial" w:hAnsi="Arial" w:cs="Arial"/>
                <w:color w:val="000000"/>
              </w:rPr>
              <w:instrText xml:space="preserve"> FORMTEXT </w:instrText>
            </w:r>
            <w:r>
              <w:rPr>
                <w:rFonts w:ascii="Arial" w:eastAsia="Arial" w:hAnsi="Arial" w:cs="Arial"/>
                <w:color w:val="000000"/>
              </w:rPr>
            </w:r>
            <w:r>
              <w:rPr>
                <w:rFonts w:ascii="Arial" w:eastAsia="Arial" w:hAnsi="Arial" w:cs="Arial"/>
                <w:color w:val="000000"/>
              </w:rPr>
              <w:fldChar w:fldCharType="separate"/>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t> </w:t>
            </w:r>
            <w:r>
              <w:rPr>
                <w:rFonts w:ascii="Arial" w:eastAsia="Arial" w:hAnsi="Arial" w:cs="Arial"/>
                <w:color w:val="000000"/>
              </w:rPr>
              <w:fldChar w:fldCharType="end"/>
            </w:r>
            <w:bookmarkEnd w:id="36"/>
          </w:p>
          <w:p w14:paraId="0511F7BD" w14:textId="77777777" w:rsidR="00946CFB" w:rsidRDefault="00946CFB">
            <w:pPr>
              <w:jc w:val="both"/>
              <w:rPr>
                <w:color w:val="000000"/>
                <w:sz w:val="22"/>
                <w:szCs w:val="22"/>
              </w:rPr>
            </w:pPr>
          </w:p>
          <w:p w14:paraId="1D59D1B3" w14:textId="77777777" w:rsidR="00946CFB" w:rsidRDefault="00946CFB">
            <w:pPr>
              <w:jc w:val="both"/>
              <w:rPr>
                <w:color w:val="000000"/>
                <w:sz w:val="22"/>
                <w:szCs w:val="22"/>
              </w:rPr>
            </w:pPr>
          </w:p>
          <w:p w14:paraId="19CE70CF" w14:textId="77777777" w:rsidR="00946CFB" w:rsidRDefault="00946CFB">
            <w:pPr>
              <w:jc w:val="both"/>
              <w:rPr>
                <w:color w:val="000000"/>
                <w:sz w:val="22"/>
                <w:szCs w:val="22"/>
              </w:rPr>
            </w:pPr>
          </w:p>
          <w:p w14:paraId="1FCA7231" w14:textId="77777777" w:rsidR="00946CFB" w:rsidRDefault="00946CFB">
            <w:pPr>
              <w:jc w:val="both"/>
              <w:rPr>
                <w:color w:val="000000"/>
                <w:sz w:val="22"/>
                <w:szCs w:val="22"/>
              </w:rPr>
            </w:pPr>
          </w:p>
        </w:tc>
      </w:tr>
    </w:tbl>
    <w:p w14:paraId="6A09FDD1" w14:textId="77777777" w:rsidR="00946CFB" w:rsidRDefault="00946CFB">
      <w:pPr>
        <w:jc w:val="both"/>
        <w:rPr>
          <w:sz w:val="22"/>
          <w:szCs w:val="22"/>
        </w:rPr>
      </w:pPr>
    </w:p>
    <w:p w14:paraId="1C5B38BC" w14:textId="77777777" w:rsidR="00946CFB" w:rsidRDefault="00946CFB">
      <w:pPr>
        <w:jc w:val="both"/>
        <w:rPr>
          <w:sz w:val="22"/>
          <w:szCs w:val="22"/>
        </w:rPr>
      </w:pPr>
    </w:p>
    <w:p w14:paraId="729C36CC" w14:textId="77777777" w:rsidR="00946CFB" w:rsidRDefault="00805785">
      <w:pPr>
        <w:rPr>
          <w:sz w:val="22"/>
          <w:szCs w:val="22"/>
        </w:rPr>
      </w:pPr>
      <w:r>
        <w:rPr>
          <w:rFonts w:ascii="Arial" w:eastAsia="Arial" w:hAnsi="Arial" w:cs="Arial"/>
          <w:b/>
          <w:bCs/>
          <w:sz w:val="22"/>
          <w:szCs w:val="22"/>
        </w:rPr>
        <w:t>Please note that Invest NI may require you to undergo a medical examination to seek further information.</w:t>
      </w:r>
    </w:p>
    <w:p w14:paraId="6DEF1A48" w14:textId="77777777" w:rsidR="00946CFB" w:rsidRDefault="00946CFB">
      <w:pPr>
        <w:spacing w:after="160" w:line="259" w:lineRule="auto"/>
      </w:pPr>
    </w:p>
    <w:sectPr w:rsidR="00946CFB">
      <w:footerReference w:type="default" r:id="rId13"/>
      <w:pgSz w:w="12240" w:h="15840"/>
      <w:pgMar w:top="1440" w:right="1440" w:bottom="1440" w:left="144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F0FDBB" w14:textId="77777777" w:rsidR="00982CC6" w:rsidRDefault="00982CC6">
      <w:r>
        <w:separator/>
      </w:r>
    </w:p>
  </w:endnote>
  <w:endnote w:type="continuationSeparator" w:id="0">
    <w:p w14:paraId="4C34A719" w14:textId="77777777" w:rsidR="00982CC6" w:rsidRDefault="00982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94636493"/>
      <w:placeholder>
        <w:docPart w:val="DefaultPlaceholder_22675703"/>
      </w:placeholder>
    </w:sdtPr>
    <w:sdtEndPr/>
    <w:sdtContent>
      <w:sdt>
        <w:sdtPr>
          <w:id w:val="349433194"/>
          <w:placeholder>
            <w:docPart w:val="DefaultPlaceholder_22675703"/>
          </w:placeholder>
        </w:sdtPr>
        <w:sdtEndPr/>
        <w:sdtContent>
          <w:p w14:paraId="11CD5A79" w14:textId="2579B26D" w:rsidR="00946CFB" w:rsidRDefault="00316F81">
            <w:pPr>
              <w:tabs>
                <w:tab w:val="center" w:pos="4513"/>
                <w:tab w:val="right" w:pos="9026"/>
              </w:tabs>
              <w:jc w:val="right"/>
            </w:pPr>
            <w:r>
              <w:rPr>
                <w:rFonts w:ascii="Arial" w:hAnsi="Arial" w:cs="Arial"/>
                <w:b/>
              </w:rPr>
              <w:t>CTM</w:t>
            </w:r>
            <w:r w:rsidR="0006134F">
              <w:rPr>
                <w:rFonts w:ascii="Arial" w:hAnsi="Arial" w:cs="Arial"/>
                <w:b/>
              </w:rPr>
              <w:t>2</w:t>
            </w:r>
            <w:r>
              <w:rPr>
                <w:rFonts w:ascii="Arial" w:hAnsi="Arial" w:cs="Arial"/>
                <w:b/>
              </w:rPr>
              <w:t xml:space="preserve"> </w:t>
            </w:r>
            <w:r w:rsidR="0018140A">
              <w:rPr>
                <w:rFonts w:ascii="Arial" w:hAnsi="Arial" w:cs="Arial"/>
                <w:b/>
              </w:rPr>
              <w:t>/</w:t>
            </w:r>
            <w:r w:rsidR="00115CAF" w:rsidRPr="002177A8">
              <w:rPr>
                <w:rFonts w:ascii="Arial" w:eastAsia="Arial" w:hAnsi="Arial" w:cs="Arial"/>
                <w:b/>
                <w:bCs/>
                <w:color w:val="000000"/>
              </w:rPr>
              <w:t>2</w:t>
            </w:r>
            <w:r w:rsidR="00803091">
              <w:rPr>
                <w:rFonts w:ascii="Arial" w:eastAsia="Arial" w:hAnsi="Arial" w:cs="Arial"/>
                <w:b/>
                <w:bCs/>
                <w:color w:val="000000"/>
              </w:rPr>
              <w:t>3</w:t>
            </w:r>
            <w:r w:rsidR="00805785">
              <w:rPr>
                <w:rFonts w:ascii="Calibri" w:eastAsia="Calibri" w:hAnsi="Calibri" w:cs="Calibri"/>
                <w:b/>
                <w:bCs/>
              </w:rPr>
              <w:tab/>
            </w:r>
            <w:r w:rsidR="00805785">
              <w:rPr>
                <w:rFonts w:ascii="Calibri" w:eastAsia="Calibri" w:hAnsi="Calibri" w:cs="Calibri"/>
                <w:b/>
                <w:bCs/>
              </w:rPr>
              <w:tab/>
            </w:r>
            <w:r w:rsidR="00805785">
              <w:rPr>
                <w:rFonts w:ascii="Calibri" w:eastAsia="Calibri" w:hAnsi="Calibri" w:cs="Calibri"/>
                <w:sz w:val="22"/>
                <w:szCs w:val="22"/>
              </w:rPr>
              <w:t xml:space="preserve">Page </w:t>
            </w:r>
            <w:r w:rsidR="00805785">
              <w:rPr>
                <w:rFonts w:ascii="Calibri" w:eastAsia="Calibri" w:hAnsi="Calibri" w:cs="Calibri"/>
                <w:sz w:val="22"/>
                <w:szCs w:val="22"/>
              </w:rPr>
              <w:fldChar w:fldCharType="begin"/>
            </w:r>
            <w:r w:rsidR="00805785">
              <w:rPr>
                <w:rFonts w:ascii="Calibri" w:eastAsia="Calibri" w:hAnsi="Calibri" w:cs="Calibri"/>
                <w:sz w:val="22"/>
                <w:szCs w:val="22"/>
              </w:rPr>
              <w:instrText xml:space="preserve"> PAGE </w:instrText>
            </w:r>
            <w:r w:rsidR="00805785">
              <w:rPr>
                <w:rFonts w:ascii="Calibri" w:eastAsia="Calibri" w:hAnsi="Calibri" w:cs="Calibri"/>
                <w:sz w:val="22"/>
                <w:szCs w:val="22"/>
              </w:rPr>
              <w:fldChar w:fldCharType="separate"/>
            </w:r>
            <w:r w:rsidR="001B3642">
              <w:rPr>
                <w:rFonts w:ascii="Calibri" w:eastAsia="Calibri" w:hAnsi="Calibri" w:cs="Calibri"/>
                <w:noProof/>
                <w:sz w:val="22"/>
                <w:szCs w:val="22"/>
              </w:rPr>
              <w:t>1</w:t>
            </w:r>
            <w:r w:rsidR="00805785">
              <w:rPr>
                <w:rFonts w:ascii="Calibri" w:eastAsia="Calibri" w:hAnsi="Calibri" w:cs="Calibri"/>
                <w:b/>
                <w:bCs/>
                <w:sz w:val="22"/>
                <w:szCs w:val="22"/>
              </w:rPr>
              <w:fldChar w:fldCharType="end"/>
            </w:r>
            <w:r w:rsidR="00805785">
              <w:rPr>
                <w:rFonts w:ascii="Calibri" w:eastAsia="Calibri" w:hAnsi="Calibri" w:cs="Calibri"/>
                <w:sz w:val="22"/>
                <w:szCs w:val="22"/>
              </w:rPr>
              <w:t xml:space="preserve"> of </w:t>
            </w:r>
            <w:r w:rsidR="00805785">
              <w:rPr>
                <w:rFonts w:ascii="Calibri" w:eastAsia="Calibri" w:hAnsi="Calibri" w:cs="Calibri"/>
                <w:sz w:val="22"/>
                <w:szCs w:val="22"/>
              </w:rPr>
              <w:fldChar w:fldCharType="begin"/>
            </w:r>
            <w:r w:rsidR="00805785">
              <w:rPr>
                <w:rFonts w:ascii="Calibri" w:eastAsia="Calibri" w:hAnsi="Calibri" w:cs="Calibri"/>
                <w:sz w:val="22"/>
                <w:szCs w:val="22"/>
              </w:rPr>
              <w:instrText xml:space="preserve"> NUMPAGES  </w:instrText>
            </w:r>
            <w:r w:rsidR="00805785">
              <w:rPr>
                <w:rFonts w:ascii="Calibri" w:eastAsia="Calibri" w:hAnsi="Calibri" w:cs="Calibri"/>
                <w:sz w:val="22"/>
                <w:szCs w:val="22"/>
              </w:rPr>
              <w:fldChar w:fldCharType="separate"/>
            </w:r>
            <w:r w:rsidR="001B3642">
              <w:rPr>
                <w:rFonts w:ascii="Calibri" w:eastAsia="Calibri" w:hAnsi="Calibri" w:cs="Calibri"/>
                <w:noProof/>
                <w:sz w:val="22"/>
                <w:szCs w:val="22"/>
              </w:rPr>
              <w:t>5</w:t>
            </w:r>
            <w:r w:rsidR="00805785">
              <w:rPr>
                <w:rFonts w:ascii="Calibri" w:eastAsia="Calibri" w:hAnsi="Calibri" w:cs="Calibri"/>
                <w:b/>
                <w:bCs/>
                <w:sz w:val="22"/>
                <w:szCs w:val="22"/>
              </w:rPr>
              <w:fldChar w:fldCharType="end"/>
            </w:r>
          </w:p>
          <w:p w14:paraId="0E148616" w14:textId="77777777" w:rsidR="00946CFB" w:rsidRDefault="008F4576">
            <w:pPr>
              <w:jc w:val="right"/>
              <w:rPr>
                <w:sz w:val="22"/>
                <w:szCs w:val="22"/>
              </w:rPr>
            </w:pPr>
          </w:p>
        </w:sdtContent>
      </w:sdt>
      <w:p w14:paraId="4468C153" w14:textId="77777777" w:rsidR="00946CFB" w:rsidRDefault="008F4576"/>
    </w:sdtContent>
  </w:sdt>
  <w:p w14:paraId="01CD6400" w14:textId="77777777" w:rsidR="00946CFB" w:rsidRDefault="00946CFB">
    <w:pPr>
      <w:rPr>
        <w:sz w:val="22"/>
        <w:szCs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DABED" w14:textId="77777777" w:rsidR="00982CC6" w:rsidRDefault="00982CC6">
      <w:r>
        <w:separator/>
      </w:r>
    </w:p>
  </w:footnote>
  <w:footnote w:type="continuationSeparator" w:id="0">
    <w:p w14:paraId="1D47C37B" w14:textId="77777777" w:rsidR="00982CC6" w:rsidRDefault="00982C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6CFB"/>
    <w:rsid w:val="0006134F"/>
    <w:rsid w:val="00073946"/>
    <w:rsid w:val="00092B72"/>
    <w:rsid w:val="000B7970"/>
    <w:rsid w:val="00115CAF"/>
    <w:rsid w:val="0018140A"/>
    <w:rsid w:val="001B3642"/>
    <w:rsid w:val="001C2BD5"/>
    <w:rsid w:val="002177A8"/>
    <w:rsid w:val="00286557"/>
    <w:rsid w:val="002E5098"/>
    <w:rsid w:val="00316F81"/>
    <w:rsid w:val="0034317B"/>
    <w:rsid w:val="00465B23"/>
    <w:rsid w:val="004A2521"/>
    <w:rsid w:val="005C0F51"/>
    <w:rsid w:val="006B0896"/>
    <w:rsid w:val="00803091"/>
    <w:rsid w:val="00805785"/>
    <w:rsid w:val="008F4576"/>
    <w:rsid w:val="00946CFB"/>
    <w:rsid w:val="00982CC6"/>
    <w:rsid w:val="00B27C18"/>
    <w:rsid w:val="00B32F5D"/>
    <w:rsid w:val="00BB03E0"/>
    <w:rsid w:val="00CA2B64"/>
    <w:rsid w:val="00E23B99"/>
    <w:rsid w:val="00E74919"/>
    <w:rsid w:val="00E946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8667AD"/>
  <w15:docId w15:val="{E49CD781-80A2-42E5-9D5C-76C215EAE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5BCE"/>
    <w:rPr>
      <w:sz w:val="24"/>
      <w:szCs w:val="24"/>
    </w:rPr>
  </w:style>
  <w:style w:type="paragraph" w:styleId="Heading1">
    <w:name w:val="heading 1"/>
    <w:basedOn w:val="Normal"/>
    <w:next w:val="Normal"/>
    <w:qFormat/>
    <w:rsid w:val="00EF7B96"/>
    <w:pPr>
      <w:keepNext/>
      <w:spacing w:before="240" w:after="60"/>
      <w:outlineLvl w:val="0"/>
    </w:pPr>
    <w:rPr>
      <w:b/>
      <w:bCs/>
      <w:kern w:val="36"/>
      <w:sz w:val="48"/>
      <w:szCs w:val="48"/>
    </w:rPr>
  </w:style>
  <w:style w:type="paragraph" w:styleId="Heading2">
    <w:name w:val="heading 2"/>
    <w:basedOn w:val="Normal"/>
    <w:next w:val="Normal"/>
    <w:qFormat/>
    <w:rsid w:val="00EF7B96"/>
    <w:pPr>
      <w:keepNext/>
      <w:spacing w:before="240" w:after="60"/>
      <w:outlineLvl w:val="1"/>
    </w:pPr>
    <w:rPr>
      <w:b/>
      <w:bCs/>
      <w:iCs/>
      <w:sz w:val="36"/>
      <w:szCs w:val="36"/>
    </w:rPr>
  </w:style>
  <w:style w:type="paragraph" w:styleId="Heading3">
    <w:name w:val="heading 3"/>
    <w:basedOn w:val="Normal"/>
    <w:next w:val="Normal"/>
    <w:qFormat/>
    <w:rsid w:val="00EF7B96"/>
    <w:pPr>
      <w:keepNext/>
      <w:spacing w:before="240" w:after="60"/>
      <w:outlineLvl w:val="2"/>
    </w:pPr>
    <w:rPr>
      <w:b/>
      <w:bCs/>
      <w:sz w:val="28"/>
      <w:szCs w:val="28"/>
    </w:rPr>
  </w:style>
  <w:style w:type="paragraph" w:styleId="Heading4">
    <w:name w:val="heading 4"/>
    <w:basedOn w:val="Normal"/>
    <w:next w:val="Normal"/>
    <w:qFormat/>
    <w:rsid w:val="00EF7B96"/>
    <w:pPr>
      <w:keepNext/>
      <w:spacing w:before="240" w:after="60"/>
      <w:outlineLvl w:val="3"/>
    </w:pPr>
    <w:rPr>
      <w:b/>
      <w:bCs/>
    </w:rPr>
  </w:style>
  <w:style w:type="paragraph" w:styleId="Heading5">
    <w:name w:val="heading 5"/>
    <w:basedOn w:val="Normal"/>
    <w:next w:val="Normal"/>
    <w:qFormat/>
    <w:rsid w:val="00EF7B96"/>
    <w:pPr>
      <w:spacing w:before="240" w:after="60"/>
      <w:outlineLvl w:val="4"/>
    </w:pPr>
    <w:rPr>
      <w:b/>
      <w:bCs/>
      <w:iCs/>
      <w:sz w:val="20"/>
      <w:szCs w:val="20"/>
    </w:rPr>
  </w:style>
  <w:style w:type="paragraph" w:styleId="Heading6">
    <w:name w:val="heading 6"/>
    <w:basedOn w:val="Normal"/>
    <w:next w:val="Normal"/>
    <w:qFormat/>
    <w:rsid w:val="00EF7B96"/>
    <w:pPr>
      <w:spacing w:before="240" w:after="60"/>
      <w:outlineLvl w:val="5"/>
    </w:pPr>
    <w:rPr>
      <w:b/>
      <w:b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laceholderText1">
    <w:name w:val="Placeholder Text1"/>
    <w:basedOn w:val="DefaultParagraphFont"/>
    <w:uiPriority w:val="99"/>
    <w:semiHidden/>
    <w:rPr>
      <w:color w:val="808080"/>
    </w:rPr>
  </w:style>
  <w:style w:type="paragraph" w:styleId="Header">
    <w:name w:val="header"/>
    <w:basedOn w:val="Normal"/>
    <w:link w:val="HeaderChar"/>
    <w:uiPriority w:val="99"/>
    <w:unhideWhenUsed/>
    <w:rsid w:val="00115CAF"/>
    <w:pPr>
      <w:tabs>
        <w:tab w:val="center" w:pos="4513"/>
        <w:tab w:val="right" w:pos="9026"/>
      </w:tabs>
    </w:pPr>
  </w:style>
  <w:style w:type="character" w:customStyle="1" w:styleId="HeaderChar">
    <w:name w:val="Header Char"/>
    <w:basedOn w:val="DefaultParagraphFont"/>
    <w:link w:val="Header"/>
    <w:uiPriority w:val="99"/>
    <w:rsid w:val="00115CAF"/>
    <w:rPr>
      <w:sz w:val="24"/>
      <w:szCs w:val="24"/>
    </w:rPr>
  </w:style>
  <w:style w:type="paragraph" w:styleId="Footer">
    <w:name w:val="footer"/>
    <w:basedOn w:val="Normal"/>
    <w:link w:val="FooterChar"/>
    <w:uiPriority w:val="99"/>
    <w:unhideWhenUsed/>
    <w:rsid w:val="00115CAF"/>
    <w:pPr>
      <w:tabs>
        <w:tab w:val="center" w:pos="4513"/>
        <w:tab w:val="right" w:pos="9026"/>
      </w:tabs>
    </w:pPr>
  </w:style>
  <w:style w:type="character" w:customStyle="1" w:styleId="FooterChar">
    <w:name w:val="Footer Char"/>
    <w:basedOn w:val="DefaultParagraphFont"/>
    <w:link w:val="Footer"/>
    <w:uiPriority w:val="99"/>
    <w:rsid w:val="00115CA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customXml" Target="../customXml/item5.xml"/><Relationship Id="rId15" Type="http://schemas.openxmlformats.org/officeDocument/2006/relationships/glossaryDocument" Target="glossary/document.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3"/>
        <w:category>
          <w:name w:val="General"/>
          <w:gallery w:val="placeholder"/>
        </w:category>
        <w:types>
          <w:type w:val="bbPlcHdr"/>
        </w:types>
        <w:behaviors>
          <w:behavior w:val="content"/>
        </w:behaviors>
        <w:guid w:val="{AB9E75F2-CD98-46B4-B470-C14CC30D7FAB}"/>
      </w:docPartPr>
      <w:docPartBody>
        <w:p w:rsidR="008559A1" w:rsidRDefault="00D973AA">
          <w:r>
            <w:rPr>
              <w:rStyle w:val="PlaceholderText1"/>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noPunctuationKerning/>
  <w:characterSpacingControl w:val="doNotCompress"/>
  <w:compat>
    <w:compatSetting w:name="compatibilityMode" w:uri="http://schemas.microsoft.com/office/word" w:val="12"/>
    <w:compatSetting w:name="useWord2013TrackBottomHyphenation" w:uri="http://schemas.microsoft.com/office/word" w:val="1"/>
  </w:compat>
  <w:rsids>
    <w:rsidRoot w:val="008559A1"/>
    <w:rsid w:val="00002C5C"/>
    <w:rsid w:val="000D4A78"/>
    <w:rsid w:val="002A315A"/>
    <w:rsid w:val="002E659B"/>
    <w:rsid w:val="003E2BA2"/>
    <w:rsid w:val="005D3DD1"/>
    <w:rsid w:val="00642457"/>
    <w:rsid w:val="008559A1"/>
    <w:rsid w:val="008A5456"/>
    <w:rsid w:val="00B27B1E"/>
    <w:rsid w:val="00C73519"/>
    <w:rsid w:val="00D973AA"/>
    <w:rsid w:val="00FB335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7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PlaceholderText1">
    <w:name w:val="Placeholder Text1"/>
    <w:basedOn w:val="DefaultParagraphFont"/>
    <w:uiPriority w:val="99"/>
    <w:semiHidden/>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e5ff7883-e9ad-47da-b7a9-b64fe1b1d849" ContentTypeId="0x010100EDFE3A973432B34083CFD01F0DFDAA9B" PreviousValue="false" LastSyncTimeStamp="2023-03-06T11:10:53.603Z"/>
</file>

<file path=customXml/item3.xml><?xml version="1.0" encoding="utf-8"?>
<ct:contentTypeSchema xmlns:ct="http://schemas.microsoft.com/office/2006/metadata/contentType" xmlns:ma="http://schemas.microsoft.com/office/2006/metadata/properties/metaAttributes" ct:_="" ma:_="" ma:contentTypeName="INI Corporate Document" ma:contentTypeID="0x010100EDFE3A973432B34083CFD01F0DFDAA9B00F8497D9AFFEAED44B481D72251BAD124" ma:contentTypeVersion="15" ma:contentTypeDescription="Content Type for Corporate Sites" ma:contentTypeScope="" ma:versionID="349e44f512d5597036de2f6a69f67760">
  <xsd:schema xmlns:xsd="http://www.w3.org/2001/XMLSchema" xmlns:xs="http://www.w3.org/2001/XMLSchema" xmlns:p="http://schemas.microsoft.com/office/2006/metadata/properties" xmlns:ns2="1a3e8857-dc64-4ebc-a792-285a74b64f01" xmlns:ns3="55fbbc6c-0877-4503-9d8c-b86f4c648013" targetNamespace="http://schemas.microsoft.com/office/2006/metadata/properties" ma:root="true" ma:fieldsID="8c5d3c08a81b6ccc3b6159a3027a5670" ns2:_="" ns3:_="">
    <xsd:import namespace="1a3e8857-dc64-4ebc-a792-285a74b64f01"/>
    <xsd:import namespace="55fbbc6c-0877-4503-9d8c-b86f4c648013"/>
    <xsd:element name="properties">
      <xsd:complexType>
        <xsd:sequence>
          <xsd:element name="documentManagement">
            <xsd:complexType>
              <xsd:all>
                <xsd:element ref="ns2:ini_default_created_by" minOccurs="0"/>
                <xsd:element ref="ns2:meridio_created_by" minOccurs="0"/>
                <xsd:element ref="ns2:Intapp_From" minOccurs="0"/>
                <xsd:element ref="ns2:Intapp_DateReceived"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3e8857-dc64-4ebc-a792-285a74b64f01" elementFormDefault="qualified">
    <xsd:import namespace="http://schemas.microsoft.com/office/2006/documentManagement/types"/>
    <xsd:import namespace="http://schemas.microsoft.com/office/infopath/2007/PartnerControls"/>
    <xsd:element name="ini_default_created_by" ma:index="10" nillable="true" ma:displayName="Created By User Name" ma:default="ECM User" ma:description="Text field to default to the Created By user, for use in calculated From field" ma:internalName="ini_default_created_by">
      <xsd:simpleType>
        <xsd:restriction base="dms:Text">
          <xsd:maxLength value="255"/>
        </xsd:restriction>
      </xsd:simpleType>
    </xsd:element>
    <xsd:element name="meridio_created_by" ma:index="11" nillable="true" ma:displayName="Meridio Created By" ma:internalName="meridio_created_by">
      <xsd:simpleType>
        <xsd:restriction base="dms:Text"/>
      </xsd:simpleType>
    </xsd:element>
    <xsd:element name="Intapp_From" ma:index="12" nillable="true" ma:displayName="From" ma:internalName="Intapp_From">
      <xsd:simpleType>
        <xsd:restriction base="dms:Text">
          <xsd:maxLength value="255"/>
        </xsd:restriction>
      </xsd:simpleType>
    </xsd:element>
    <xsd:element name="Intapp_DateReceived" ma:index="13" nillable="true" ma:displayName="Date Received" ma:format="DateTime" ma:internalName="Intapp_DateReceived">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55fbbc6c-0877-4503-9d8c-b86f4c648013" elementFormDefault="qualified">
    <xsd:import namespace="http://schemas.microsoft.com/office/2006/documentManagement/types"/>
    <xsd:import namespace="http://schemas.microsoft.com/office/infopath/2007/PartnerControls"/>
    <xsd:element name="_dlc_DocId" ma:index="14" nillable="true" ma:displayName="Document ID Value" ma:description="The value of the document ID assigned to this item." ma:indexed="true" ma:internalName="_dlc_DocId" ma:readOnly="true">
      <xsd:simpleType>
        <xsd:restriction base="dms:Text"/>
      </xsd:simpleType>
    </xsd:element>
    <xsd:element name="_dlc_DocIdUrl" ma:index="1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6"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ini_default_created_by xmlns="1a3e8857-dc64-4ebc-a792-285a74b64f01">ECM User</ini_default_created_by>
    <Intapp_From xmlns="1a3e8857-dc64-4ebc-a792-285a74b64f01" xsi:nil="true"/>
    <Intapp_DateReceived xmlns="1a3e8857-dc64-4ebc-a792-285a74b64f01" xsi:nil="true"/>
    <meridio_created_by xmlns="1a3e8857-dc64-4ebc-a792-285a74b64f01"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B24F5A-BC8D-4462-9D05-39B30CE020B7}">
  <ds:schemaRefs>
    <ds:schemaRef ds:uri="http://schemas.microsoft.com/sharepoint/events"/>
  </ds:schemaRefs>
</ds:datastoreItem>
</file>

<file path=customXml/itemProps2.xml><?xml version="1.0" encoding="utf-8"?>
<ds:datastoreItem xmlns:ds="http://schemas.openxmlformats.org/officeDocument/2006/customXml" ds:itemID="{3E6B4784-8F1A-4983-88A5-A2DFACB17233}">
  <ds:schemaRefs>
    <ds:schemaRef ds:uri="Microsoft.SharePoint.Taxonomy.ContentTypeSync"/>
  </ds:schemaRefs>
</ds:datastoreItem>
</file>

<file path=customXml/itemProps3.xml><?xml version="1.0" encoding="utf-8"?>
<ds:datastoreItem xmlns:ds="http://schemas.openxmlformats.org/officeDocument/2006/customXml" ds:itemID="{B58BCE20-3C97-46CD-8791-138339EC29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3e8857-dc64-4ebc-a792-285a74b64f01"/>
    <ds:schemaRef ds:uri="55fbbc6c-0877-4503-9d8c-b86f4c6480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71115C-7C03-4C6A-9B29-F4D097350F6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5fbbc6c-0877-4503-9d8c-b86f4c648013"/>
    <ds:schemaRef ds:uri="1a3e8857-dc64-4ebc-a792-285a74b64f01"/>
    <ds:schemaRef ds:uri="http://www.w3.org/XML/1998/namespace"/>
    <ds:schemaRef ds:uri="http://purl.org/dc/dcmitype/"/>
  </ds:schemaRefs>
</ds:datastoreItem>
</file>

<file path=customXml/itemProps5.xml><?xml version="1.0" encoding="utf-8"?>
<ds:datastoreItem xmlns:ds="http://schemas.openxmlformats.org/officeDocument/2006/customXml" ds:itemID="{C8BA062D-FBFE-4298-BF38-54EC969EE03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683</Words>
  <Characters>3899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Devlin</dc:creator>
  <cp:lastModifiedBy>Lisa Gepp</cp:lastModifiedBy>
  <cp:revision>2</cp:revision>
  <dcterms:created xsi:type="dcterms:W3CDTF">2023-11-13T11:15:00Z</dcterms:created>
  <dcterms:modified xsi:type="dcterms:W3CDTF">2023-11-13T11:15:00Z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0x010100EDFE3A973432B34083CFD01F0DFDAA9B00F8497D9AFFEAED44B481D72251BAD124</vt:lpwstr>
  </property>
</Properties>
</file>